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560" w:rsidRPr="00CB5356" w:rsidRDefault="00A50560" w:rsidP="00A50560">
      <w:pPr>
        <w:pStyle w:val="Zwykytekst"/>
        <w:spacing w:line="276" w:lineRule="auto"/>
        <w:jc w:val="both"/>
        <w:rPr>
          <w:rFonts w:ascii="Georgia" w:hAnsi="Georgia"/>
          <w:sz w:val="22"/>
          <w:szCs w:val="22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78"/>
      </w:tblGrid>
      <w:tr w:rsidR="00A50560" w:rsidRPr="00CB5356" w:rsidTr="007C7D04">
        <w:trPr>
          <w:cantSplit/>
        </w:trPr>
        <w:tc>
          <w:tcPr>
            <w:tcW w:w="4606" w:type="dxa"/>
          </w:tcPr>
          <w:p w:rsidR="00A50560" w:rsidRPr="00CB5356" w:rsidRDefault="00A50560" w:rsidP="007C7D04">
            <w:pPr>
              <w:rPr>
                <w:rFonts w:ascii="Georgia" w:hAnsi="Georgia"/>
                <w:smallCaps/>
              </w:rPr>
            </w:pPr>
          </w:p>
        </w:tc>
        <w:tc>
          <w:tcPr>
            <w:tcW w:w="4678" w:type="dxa"/>
          </w:tcPr>
          <w:p w:rsidR="00A50560" w:rsidRPr="00CB5356" w:rsidRDefault="00A50560" w:rsidP="007C7D04">
            <w:pPr>
              <w:rPr>
                <w:rFonts w:ascii="Georgia" w:hAnsi="Georgia"/>
                <w:smallCaps/>
              </w:rPr>
            </w:pPr>
          </w:p>
        </w:tc>
      </w:tr>
    </w:tbl>
    <w:p w:rsidR="00A50560" w:rsidRPr="00CB5356" w:rsidRDefault="00A50560" w:rsidP="00A50560">
      <w:pPr>
        <w:pStyle w:val="Stopka"/>
        <w:spacing w:line="276" w:lineRule="auto"/>
        <w:ind w:right="-2"/>
        <w:jc w:val="right"/>
        <w:rPr>
          <w:rFonts w:ascii="Georgia" w:hAnsi="Georgia"/>
        </w:rPr>
      </w:pPr>
      <w:r w:rsidRPr="00CB5356">
        <w:rPr>
          <w:rFonts w:ascii="Georgia" w:hAnsi="Georgia"/>
        </w:rPr>
        <w:t xml:space="preserve">Załącznik nr 3 do ogłoszenia </w:t>
      </w:r>
    </w:p>
    <w:p w:rsidR="00A50560" w:rsidRPr="00CB5356" w:rsidRDefault="00A50560" w:rsidP="00A50560">
      <w:pPr>
        <w:pStyle w:val="Stopka"/>
        <w:spacing w:line="276" w:lineRule="auto"/>
        <w:ind w:right="-2"/>
        <w:rPr>
          <w:rFonts w:ascii="Georgia" w:hAnsi="Georgia"/>
        </w:rPr>
      </w:pPr>
    </w:p>
    <w:p w:rsidR="00A50560" w:rsidRPr="00CB5356" w:rsidRDefault="00A50560" w:rsidP="00A50560">
      <w:pPr>
        <w:pStyle w:val="Stopka"/>
        <w:spacing w:line="276" w:lineRule="auto"/>
        <w:ind w:right="-2"/>
        <w:rPr>
          <w:rFonts w:ascii="Georgia" w:hAnsi="Georgia"/>
        </w:rPr>
      </w:pPr>
    </w:p>
    <w:p w:rsidR="00A50560" w:rsidRPr="00CB5356" w:rsidRDefault="00A50560" w:rsidP="00A50560">
      <w:pPr>
        <w:pStyle w:val="Stopka"/>
        <w:spacing w:line="276" w:lineRule="auto"/>
        <w:ind w:right="-2"/>
        <w:jc w:val="center"/>
        <w:rPr>
          <w:rFonts w:ascii="Georgia" w:hAnsi="Georgia"/>
        </w:rPr>
      </w:pPr>
    </w:p>
    <w:p w:rsidR="00A50560" w:rsidRPr="00CB5356" w:rsidRDefault="00A50560" w:rsidP="00A50560">
      <w:pPr>
        <w:pStyle w:val="Tekstpodstawowy"/>
        <w:ind w:right="-2"/>
        <w:jc w:val="center"/>
        <w:rPr>
          <w:rFonts w:ascii="Georgia" w:hAnsi="Georgia"/>
          <w:b/>
          <w:u w:val="single"/>
        </w:rPr>
      </w:pPr>
      <w:r w:rsidRPr="00CB5356">
        <w:rPr>
          <w:rFonts w:ascii="Georgia" w:hAnsi="Georgia"/>
          <w:b/>
          <w:u w:val="single"/>
        </w:rPr>
        <w:t>WYKAZ WYKONANYCH USŁUG</w:t>
      </w:r>
    </w:p>
    <w:p w:rsidR="00A50560" w:rsidRPr="00CB5356" w:rsidRDefault="00A50560" w:rsidP="00A50560">
      <w:pPr>
        <w:pStyle w:val="Tekstpodstawowy"/>
        <w:ind w:right="-2"/>
        <w:rPr>
          <w:rFonts w:ascii="Georgia" w:hAnsi="Georgia"/>
        </w:rPr>
      </w:pPr>
    </w:p>
    <w:p w:rsidR="00A50560" w:rsidRPr="00CB5356" w:rsidRDefault="00A50560" w:rsidP="00A50560">
      <w:pPr>
        <w:pStyle w:val="Tekstpodstawowy"/>
        <w:ind w:right="-2"/>
        <w:rPr>
          <w:rFonts w:ascii="Georgia" w:hAnsi="Georgia"/>
        </w:rPr>
      </w:pPr>
    </w:p>
    <w:p w:rsidR="00A50560" w:rsidRPr="00CB5356" w:rsidRDefault="00A50560" w:rsidP="00A50560">
      <w:pPr>
        <w:pStyle w:val="Tekstpodstawowy"/>
        <w:ind w:right="-2"/>
        <w:rPr>
          <w:rFonts w:ascii="Georgia" w:hAnsi="Georgia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80"/>
        <w:gridCol w:w="2268"/>
        <w:gridCol w:w="1560"/>
        <w:gridCol w:w="1701"/>
        <w:gridCol w:w="3118"/>
      </w:tblGrid>
      <w:tr w:rsidR="00A50560" w:rsidRPr="00CB5356" w:rsidTr="007C7D04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</w:rPr>
            </w:pPr>
            <w:r w:rsidRPr="00CB5356">
              <w:rPr>
                <w:rFonts w:ascii="Georgia" w:hAnsi="Georgia"/>
              </w:rPr>
              <w:t>L.p.: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</w:rPr>
            </w:pPr>
            <w:r w:rsidRPr="00CB5356">
              <w:rPr>
                <w:rFonts w:ascii="Georgia" w:hAnsi="Georgia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jc w:val="center"/>
              <w:rPr>
                <w:rFonts w:ascii="Georgia" w:hAnsi="Georgia"/>
              </w:rPr>
            </w:pPr>
            <w:r w:rsidRPr="00CB5356">
              <w:rPr>
                <w:rFonts w:ascii="Georgia" w:hAnsi="Georgia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Default="00A50560" w:rsidP="007C7D04">
            <w:pPr>
              <w:pStyle w:val="Tekstpodstawowy"/>
              <w:snapToGrid w:val="0"/>
              <w:ind w:right="-2"/>
              <w:jc w:val="center"/>
              <w:rPr>
                <w:rFonts w:ascii="Georgia" w:hAnsi="Georgia"/>
              </w:rPr>
            </w:pPr>
            <w:r w:rsidRPr="00CB5356">
              <w:rPr>
                <w:rFonts w:ascii="Georgia" w:hAnsi="Georgia"/>
              </w:rPr>
              <w:t>Okres realizacji zamówienia:</w:t>
            </w:r>
          </w:p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jc w:val="center"/>
              <w:rPr>
                <w:rFonts w:ascii="Georgia" w:hAnsi="Georgia"/>
              </w:rPr>
            </w:pPr>
            <w:r w:rsidRPr="00CB5356">
              <w:rPr>
                <w:rFonts w:ascii="Georgia" w:hAnsi="Georgia"/>
              </w:rPr>
              <w:t>Podmiot, na rzecz którego realizowana była usługa</w:t>
            </w:r>
          </w:p>
        </w:tc>
      </w:tr>
      <w:tr w:rsidR="00A50560" w:rsidRPr="00CB5356" w:rsidTr="007C7D04">
        <w:trPr>
          <w:trHeight w:val="102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  <w:r w:rsidRPr="00CB5356">
              <w:rPr>
                <w:rFonts w:ascii="Georgia" w:hAnsi="Georgia"/>
                <w:b/>
              </w:rPr>
              <w:t>1.</w:t>
            </w:r>
          </w:p>
          <w:p w:rsidR="00A50560" w:rsidRPr="00CB5356" w:rsidRDefault="00A50560" w:rsidP="007C7D04">
            <w:pPr>
              <w:pStyle w:val="Tekstpodstawowy"/>
              <w:ind w:right="-2"/>
              <w:rPr>
                <w:rFonts w:ascii="Georgia" w:hAnsi="Georgia"/>
                <w:b/>
              </w:rPr>
            </w:pPr>
          </w:p>
          <w:p w:rsidR="00A50560" w:rsidRPr="00CB5356" w:rsidRDefault="00A50560" w:rsidP="007C7D04">
            <w:pPr>
              <w:pStyle w:val="Tekstpodstawowy"/>
              <w:ind w:right="-2"/>
              <w:rPr>
                <w:rFonts w:ascii="Georgia" w:hAnsi="Georgia"/>
                <w:b/>
              </w:rPr>
            </w:pPr>
          </w:p>
          <w:p w:rsidR="00A50560" w:rsidRPr="00CB5356" w:rsidRDefault="00A50560" w:rsidP="007C7D04">
            <w:pPr>
              <w:pStyle w:val="Tekstpodstawowy"/>
              <w:ind w:right="-2"/>
              <w:rPr>
                <w:rFonts w:ascii="Georgia" w:hAnsi="Georgia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</w:p>
        </w:tc>
      </w:tr>
      <w:tr w:rsidR="00A50560" w:rsidRPr="00CB5356" w:rsidTr="007C7D04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  <w:r w:rsidRPr="00CB5356">
              <w:rPr>
                <w:rFonts w:ascii="Georgia" w:hAnsi="Georgia"/>
                <w:b/>
              </w:rPr>
              <w:t>2.</w:t>
            </w:r>
          </w:p>
          <w:p w:rsidR="00A50560" w:rsidRPr="00CB5356" w:rsidRDefault="00A50560" w:rsidP="007C7D04">
            <w:pPr>
              <w:pStyle w:val="Tekstpodstawowy"/>
              <w:ind w:right="-2"/>
              <w:rPr>
                <w:rFonts w:ascii="Georgia" w:hAnsi="Georgia"/>
                <w:b/>
              </w:rPr>
            </w:pPr>
          </w:p>
          <w:p w:rsidR="00A50560" w:rsidRPr="00CB5356" w:rsidRDefault="00A50560" w:rsidP="007C7D04">
            <w:pPr>
              <w:pStyle w:val="Tekstpodstawowy"/>
              <w:ind w:right="-2"/>
              <w:rPr>
                <w:rFonts w:ascii="Georgia" w:hAnsi="Georgia"/>
                <w:b/>
              </w:rPr>
            </w:pPr>
          </w:p>
          <w:p w:rsidR="00A50560" w:rsidRPr="00CB5356" w:rsidRDefault="00A50560" w:rsidP="007C7D04">
            <w:pPr>
              <w:pStyle w:val="Tekstpodstawowy"/>
              <w:ind w:right="-2"/>
              <w:rPr>
                <w:rFonts w:ascii="Georgia" w:hAnsi="Georgia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</w:p>
        </w:tc>
      </w:tr>
      <w:tr w:rsidR="00A50560" w:rsidRPr="00CB5356" w:rsidTr="007C7D04">
        <w:trPr>
          <w:trHeight w:val="1192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  <w:r w:rsidRPr="00CB5356">
              <w:rPr>
                <w:rFonts w:ascii="Georgia" w:hAnsi="Georgia"/>
                <w:b/>
              </w:rPr>
              <w:t>3.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</w:p>
        </w:tc>
      </w:tr>
    </w:tbl>
    <w:p w:rsidR="00A50560" w:rsidRPr="00CB5356" w:rsidRDefault="00A50560" w:rsidP="00A50560">
      <w:pPr>
        <w:pStyle w:val="Tekstpodstawowy"/>
        <w:ind w:right="-2"/>
        <w:rPr>
          <w:rFonts w:ascii="Georgia" w:hAnsi="Georgia"/>
          <w:b/>
        </w:rPr>
      </w:pPr>
    </w:p>
    <w:p w:rsidR="00A50560" w:rsidRPr="00CB5356" w:rsidRDefault="00A50560" w:rsidP="00A50560">
      <w:pPr>
        <w:tabs>
          <w:tab w:val="right" w:pos="9072"/>
        </w:tabs>
        <w:autoSpaceDE w:val="0"/>
        <w:spacing w:before="600"/>
        <w:jc w:val="right"/>
        <w:rPr>
          <w:rFonts w:ascii="Georgia" w:hAnsi="Georgia"/>
          <w:color w:val="000000"/>
        </w:rPr>
      </w:pPr>
      <w:r w:rsidRPr="00CB5356">
        <w:rPr>
          <w:rFonts w:ascii="Georgia" w:hAnsi="Georgia"/>
          <w:color w:val="000000"/>
        </w:rPr>
        <w:t>..............................., dn. .......................</w:t>
      </w:r>
      <w:r w:rsidRPr="00CB5356">
        <w:rPr>
          <w:rFonts w:ascii="Georgia" w:hAnsi="Georgia"/>
          <w:color w:val="000000"/>
        </w:rPr>
        <w:tab/>
        <w:t xml:space="preserve">                  ...................................................................</w:t>
      </w:r>
    </w:p>
    <w:p w:rsidR="00A50560" w:rsidRPr="00CB5356" w:rsidRDefault="00A50560" w:rsidP="00A50560">
      <w:pPr>
        <w:tabs>
          <w:tab w:val="right" w:pos="9072"/>
        </w:tabs>
        <w:autoSpaceDE w:val="0"/>
        <w:spacing w:after="0"/>
        <w:ind w:left="5664"/>
        <w:rPr>
          <w:rFonts w:ascii="Georgia" w:hAnsi="Georgia"/>
          <w:color w:val="000000"/>
        </w:rPr>
      </w:pPr>
      <w:r w:rsidRPr="00CB5356">
        <w:rPr>
          <w:rFonts w:ascii="Georgia" w:hAnsi="Georgia"/>
          <w:color w:val="000000"/>
        </w:rPr>
        <w:t>(podpis i pieczęć upoważnionego</w:t>
      </w:r>
    </w:p>
    <w:p w:rsidR="00A50560" w:rsidRPr="00470664" w:rsidRDefault="00A50560" w:rsidP="00A50560">
      <w:pPr>
        <w:tabs>
          <w:tab w:val="right" w:pos="9072"/>
        </w:tabs>
        <w:autoSpaceDE w:val="0"/>
        <w:spacing w:after="0"/>
        <w:ind w:left="5664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przedstawiciela Wykonawcy)</w:t>
      </w:r>
    </w:p>
    <w:p w:rsidR="00A50560" w:rsidRPr="00CB5356" w:rsidRDefault="00A50560" w:rsidP="00A50560">
      <w:pPr>
        <w:ind w:right="22"/>
        <w:rPr>
          <w:rFonts w:ascii="Georgia" w:hAnsi="Georgia"/>
        </w:rPr>
      </w:pPr>
    </w:p>
    <w:p w:rsidR="00A50560" w:rsidRDefault="00A50560" w:rsidP="00A50560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25727F" w:rsidRPr="00D522F2" w:rsidRDefault="0025727F" w:rsidP="00541B56">
      <w:pPr>
        <w:tabs>
          <w:tab w:val="left" w:pos="6276"/>
        </w:tabs>
      </w:pPr>
      <w:bookmarkStart w:id="0" w:name="_GoBack"/>
      <w:bookmarkEnd w:id="0"/>
    </w:p>
    <w:sectPr w:rsidR="0025727F" w:rsidRPr="00D522F2" w:rsidSect="00DA25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589" w:rsidRDefault="00943589" w:rsidP="00C426CE">
      <w:pPr>
        <w:spacing w:after="0" w:line="240" w:lineRule="auto"/>
      </w:pPr>
      <w:r>
        <w:separator/>
      </w:r>
    </w:p>
  </w:endnote>
  <w:end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2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199" w:rsidRDefault="00BF31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</w:t>
    </w:r>
    <w:r w:rsidR="00BF3199">
      <w:rPr>
        <w:sz w:val="20"/>
        <w:szCs w:val="20"/>
      </w:rPr>
      <w:t xml:space="preserve">jektu pn. </w:t>
    </w:r>
    <w:r w:rsidR="00BF3199" w:rsidRPr="00BF3199">
      <w:rPr>
        <w:sz w:val="20"/>
        <w:szCs w:val="20"/>
      </w:rPr>
      <w:t xml:space="preserve">„HEREDITAS. Digitalizacja i udostępnienie zbiorów Muzeum Narodowego w Warszawie” </w:t>
    </w:r>
    <w:r w:rsidRPr="000512ED">
      <w:rPr>
        <w:sz w:val="20"/>
        <w:szCs w:val="20"/>
      </w:rPr>
      <w:t xml:space="preserve">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943589" w:rsidRDefault="00943589" w:rsidP="00A46AB6">
    <w:pPr>
      <w:pStyle w:val="Stopka"/>
      <w:jc w:val="right"/>
    </w:pPr>
  </w:p>
  <w:p w:rsidR="00943589" w:rsidRDefault="00541B56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199" w:rsidRDefault="00BF31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589" w:rsidRDefault="00943589" w:rsidP="00C426CE">
      <w:pPr>
        <w:spacing w:after="0" w:line="240" w:lineRule="auto"/>
      </w:pPr>
      <w:r>
        <w:separator/>
      </w:r>
    </w:p>
  </w:footnote>
  <w:foot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199" w:rsidRDefault="00BF31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199" w:rsidRDefault="00BF31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1F9AB6E4"/>
    <w:name w:val="WW8Num3"/>
    <w:lvl w:ilvl="0">
      <w:start w:val="1"/>
      <w:numFmt w:val="lowerLetter"/>
      <w:lvlText w:val="%1)"/>
      <w:lvlJc w:val="left"/>
      <w:pPr>
        <w:tabs>
          <w:tab w:val="num" w:pos="-206"/>
        </w:tabs>
        <w:ind w:left="-206" w:hanging="360"/>
      </w:pPr>
      <w:rPr>
        <w:strike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939"/>
        </w:tabs>
        <w:ind w:left="939" w:hanging="360"/>
      </w:pPr>
    </w:lvl>
    <w:lvl w:ilvl="2">
      <w:start w:val="1"/>
      <w:numFmt w:val="lowerRoman"/>
      <w:lvlText w:val="%3."/>
      <w:lvlJc w:val="left"/>
      <w:pPr>
        <w:tabs>
          <w:tab w:val="num" w:pos="1659"/>
        </w:tabs>
        <w:ind w:left="1659" w:hanging="180"/>
      </w:pPr>
    </w:lvl>
    <w:lvl w:ilvl="3">
      <w:start w:val="1"/>
      <w:numFmt w:val="lowerLetter"/>
      <w:lvlText w:val="%4)"/>
      <w:lvlJc w:val="left"/>
      <w:pPr>
        <w:tabs>
          <w:tab w:val="num" w:pos="2379"/>
        </w:tabs>
        <w:ind w:left="2379" w:hanging="360"/>
      </w:pPr>
    </w:lvl>
    <w:lvl w:ilvl="4">
      <w:start w:val="1"/>
      <w:numFmt w:val="lowerLetter"/>
      <w:lvlText w:val="%5."/>
      <w:lvlJc w:val="left"/>
      <w:pPr>
        <w:tabs>
          <w:tab w:val="num" w:pos="3099"/>
        </w:tabs>
        <w:ind w:left="3099" w:hanging="360"/>
      </w:pPr>
    </w:lvl>
    <w:lvl w:ilvl="5">
      <w:start w:val="1"/>
      <w:numFmt w:val="lowerRoman"/>
      <w:lvlText w:val="%6."/>
      <w:lvlJc w:val="left"/>
      <w:pPr>
        <w:tabs>
          <w:tab w:val="num" w:pos="3819"/>
        </w:tabs>
        <w:ind w:left="3819" w:hanging="180"/>
      </w:pPr>
    </w:lvl>
    <w:lvl w:ilvl="6">
      <w:start w:val="1"/>
      <w:numFmt w:val="decimal"/>
      <w:lvlText w:val="%7."/>
      <w:lvlJc w:val="left"/>
      <w:pPr>
        <w:tabs>
          <w:tab w:val="num" w:pos="4539"/>
        </w:tabs>
        <w:ind w:left="4539" w:hanging="360"/>
      </w:pPr>
    </w:lvl>
    <w:lvl w:ilvl="7">
      <w:start w:val="1"/>
      <w:numFmt w:val="lowerLetter"/>
      <w:lvlText w:val="%8."/>
      <w:lvlJc w:val="left"/>
      <w:pPr>
        <w:tabs>
          <w:tab w:val="num" w:pos="5259"/>
        </w:tabs>
        <w:ind w:left="5259" w:hanging="360"/>
      </w:pPr>
    </w:lvl>
    <w:lvl w:ilvl="8">
      <w:start w:val="1"/>
      <w:numFmt w:val="lowerRoman"/>
      <w:lvlText w:val="%9."/>
      <w:lvlJc w:val="left"/>
      <w:pPr>
        <w:tabs>
          <w:tab w:val="num" w:pos="5979"/>
        </w:tabs>
        <w:ind w:left="5979" w:hanging="180"/>
      </w:pPr>
    </w:lvl>
  </w:abstractNum>
  <w:abstractNum w:abstractNumId="2" w15:restartNumberingAfterBreak="0">
    <w:nsid w:val="00000004"/>
    <w:multiLevelType w:val="multilevel"/>
    <w:tmpl w:val="2E48F00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6E776C4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AE659AB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CAA778D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E1F5E2C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21B431A6"/>
    <w:multiLevelType w:val="hybridMultilevel"/>
    <w:tmpl w:val="CBDEBC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8D35E39"/>
    <w:multiLevelType w:val="hybridMultilevel"/>
    <w:tmpl w:val="D93440E2"/>
    <w:lvl w:ilvl="0" w:tplc="5ACCDC2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6381C2D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52BD5E41"/>
    <w:multiLevelType w:val="hybridMultilevel"/>
    <w:tmpl w:val="F96681C2"/>
    <w:lvl w:ilvl="0" w:tplc="04150017">
      <w:start w:val="1"/>
      <w:numFmt w:val="lowerLetter"/>
      <w:lvlText w:val="%1)"/>
      <w:lvlJc w:val="left"/>
      <w:pPr>
        <w:ind w:left="1081" w:hanging="360"/>
      </w:pPr>
    </w:lvl>
    <w:lvl w:ilvl="1" w:tplc="04150019" w:tentative="1">
      <w:start w:val="1"/>
      <w:numFmt w:val="lowerLetter"/>
      <w:lvlText w:val="%2."/>
      <w:lvlJc w:val="left"/>
      <w:pPr>
        <w:ind w:left="1801" w:hanging="360"/>
      </w:pPr>
    </w:lvl>
    <w:lvl w:ilvl="2" w:tplc="0415001B" w:tentative="1">
      <w:start w:val="1"/>
      <w:numFmt w:val="lowerRoman"/>
      <w:lvlText w:val="%3."/>
      <w:lvlJc w:val="right"/>
      <w:pPr>
        <w:ind w:left="2521" w:hanging="180"/>
      </w:pPr>
    </w:lvl>
    <w:lvl w:ilvl="3" w:tplc="0415000F" w:tentative="1">
      <w:start w:val="1"/>
      <w:numFmt w:val="decimal"/>
      <w:lvlText w:val="%4."/>
      <w:lvlJc w:val="left"/>
      <w:pPr>
        <w:ind w:left="3241" w:hanging="360"/>
      </w:pPr>
    </w:lvl>
    <w:lvl w:ilvl="4" w:tplc="04150019" w:tentative="1">
      <w:start w:val="1"/>
      <w:numFmt w:val="lowerLetter"/>
      <w:lvlText w:val="%5."/>
      <w:lvlJc w:val="left"/>
      <w:pPr>
        <w:ind w:left="3961" w:hanging="360"/>
      </w:pPr>
    </w:lvl>
    <w:lvl w:ilvl="5" w:tplc="0415001B" w:tentative="1">
      <w:start w:val="1"/>
      <w:numFmt w:val="lowerRoman"/>
      <w:lvlText w:val="%6."/>
      <w:lvlJc w:val="right"/>
      <w:pPr>
        <w:ind w:left="4681" w:hanging="180"/>
      </w:pPr>
    </w:lvl>
    <w:lvl w:ilvl="6" w:tplc="0415000F" w:tentative="1">
      <w:start w:val="1"/>
      <w:numFmt w:val="decimal"/>
      <w:lvlText w:val="%7."/>
      <w:lvlJc w:val="left"/>
      <w:pPr>
        <w:ind w:left="5401" w:hanging="360"/>
      </w:pPr>
    </w:lvl>
    <w:lvl w:ilvl="7" w:tplc="04150019" w:tentative="1">
      <w:start w:val="1"/>
      <w:numFmt w:val="lowerLetter"/>
      <w:lvlText w:val="%8."/>
      <w:lvlJc w:val="left"/>
      <w:pPr>
        <w:ind w:left="6121" w:hanging="360"/>
      </w:pPr>
    </w:lvl>
    <w:lvl w:ilvl="8" w:tplc="0415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13" w15:restartNumberingAfterBreak="0">
    <w:nsid w:val="55D80750"/>
    <w:multiLevelType w:val="hybridMultilevel"/>
    <w:tmpl w:val="F96681C2"/>
    <w:lvl w:ilvl="0" w:tplc="04150017">
      <w:start w:val="1"/>
      <w:numFmt w:val="lowerLetter"/>
      <w:lvlText w:val="%1)"/>
      <w:lvlJc w:val="left"/>
      <w:pPr>
        <w:ind w:left="1081" w:hanging="360"/>
      </w:pPr>
    </w:lvl>
    <w:lvl w:ilvl="1" w:tplc="04150019" w:tentative="1">
      <w:start w:val="1"/>
      <w:numFmt w:val="lowerLetter"/>
      <w:lvlText w:val="%2."/>
      <w:lvlJc w:val="left"/>
      <w:pPr>
        <w:ind w:left="1801" w:hanging="360"/>
      </w:pPr>
    </w:lvl>
    <w:lvl w:ilvl="2" w:tplc="0415001B" w:tentative="1">
      <w:start w:val="1"/>
      <w:numFmt w:val="lowerRoman"/>
      <w:lvlText w:val="%3."/>
      <w:lvlJc w:val="right"/>
      <w:pPr>
        <w:ind w:left="2521" w:hanging="180"/>
      </w:pPr>
    </w:lvl>
    <w:lvl w:ilvl="3" w:tplc="0415000F" w:tentative="1">
      <w:start w:val="1"/>
      <w:numFmt w:val="decimal"/>
      <w:lvlText w:val="%4."/>
      <w:lvlJc w:val="left"/>
      <w:pPr>
        <w:ind w:left="3241" w:hanging="360"/>
      </w:pPr>
    </w:lvl>
    <w:lvl w:ilvl="4" w:tplc="04150019" w:tentative="1">
      <w:start w:val="1"/>
      <w:numFmt w:val="lowerLetter"/>
      <w:lvlText w:val="%5."/>
      <w:lvlJc w:val="left"/>
      <w:pPr>
        <w:ind w:left="3961" w:hanging="360"/>
      </w:pPr>
    </w:lvl>
    <w:lvl w:ilvl="5" w:tplc="0415001B" w:tentative="1">
      <w:start w:val="1"/>
      <w:numFmt w:val="lowerRoman"/>
      <w:lvlText w:val="%6."/>
      <w:lvlJc w:val="right"/>
      <w:pPr>
        <w:ind w:left="4681" w:hanging="180"/>
      </w:pPr>
    </w:lvl>
    <w:lvl w:ilvl="6" w:tplc="0415000F" w:tentative="1">
      <w:start w:val="1"/>
      <w:numFmt w:val="decimal"/>
      <w:lvlText w:val="%7."/>
      <w:lvlJc w:val="left"/>
      <w:pPr>
        <w:ind w:left="5401" w:hanging="360"/>
      </w:pPr>
    </w:lvl>
    <w:lvl w:ilvl="7" w:tplc="04150019" w:tentative="1">
      <w:start w:val="1"/>
      <w:numFmt w:val="lowerLetter"/>
      <w:lvlText w:val="%8."/>
      <w:lvlJc w:val="left"/>
      <w:pPr>
        <w:ind w:left="6121" w:hanging="360"/>
      </w:pPr>
    </w:lvl>
    <w:lvl w:ilvl="8" w:tplc="0415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14" w15:restartNumberingAfterBreak="0">
    <w:nsid w:val="56A962F7"/>
    <w:multiLevelType w:val="hybridMultilevel"/>
    <w:tmpl w:val="B7BEA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pStyle w:val="Nagwek2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D033BC"/>
    <w:multiLevelType w:val="hybridMultilevel"/>
    <w:tmpl w:val="F96681C2"/>
    <w:lvl w:ilvl="0" w:tplc="04150017">
      <w:start w:val="1"/>
      <w:numFmt w:val="lowerLetter"/>
      <w:lvlText w:val="%1)"/>
      <w:lvlJc w:val="left"/>
      <w:pPr>
        <w:ind w:left="1081" w:hanging="360"/>
      </w:pPr>
    </w:lvl>
    <w:lvl w:ilvl="1" w:tplc="04150019" w:tentative="1">
      <w:start w:val="1"/>
      <w:numFmt w:val="lowerLetter"/>
      <w:lvlText w:val="%2."/>
      <w:lvlJc w:val="left"/>
      <w:pPr>
        <w:ind w:left="1801" w:hanging="360"/>
      </w:pPr>
    </w:lvl>
    <w:lvl w:ilvl="2" w:tplc="0415001B" w:tentative="1">
      <w:start w:val="1"/>
      <w:numFmt w:val="lowerRoman"/>
      <w:lvlText w:val="%3."/>
      <w:lvlJc w:val="right"/>
      <w:pPr>
        <w:ind w:left="2521" w:hanging="180"/>
      </w:pPr>
    </w:lvl>
    <w:lvl w:ilvl="3" w:tplc="0415000F" w:tentative="1">
      <w:start w:val="1"/>
      <w:numFmt w:val="decimal"/>
      <w:lvlText w:val="%4."/>
      <w:lvlJc w:val="left"/>
      <w:pPr>
        <w:ind w:left="3241" w:hanging="360"/>
      </w:pPr>
    </w:lvl>
    <w:lvl w:ilvl="4" w:tplc="04150019" w:tentative="1">
      <w:start w:val="1"/>
      <w:numFmt w:val="lowerLetter"/>
      <w:lvlText w:val="%5."/>
      <w:lvlJc w:val="left"/>
      <w:pPr>
        <w:ind w:left="3961" w:hanging="360"/>
      </w:pPr>
    </w:lvl>
    <w:lvl w:ilvl="5" w:tplc="0415001B" w:tentative="1">
      <w:start w:val="1"/>
      <w:numFmt w:val="lowerRoman"/>
      <w:lvlText w:val="%6."/>
      <w:lvlJc w:val="right"/>
      <w:pPr>
        <w:ind w:left="4681" w:hanging="180"/>
      </w:pPr>
    </w:lvl>
    <w:lvl w:ilvl="6" w:tplc="0415000F" w:tentative="1">
      <w:start w:val="1"/>
      <w:numFmt w:val="decimal"/>
      <w:lvlText w:val="%7."/>
      <w:lvlJc w:val="left"/>
      <w:pPr>
        <w:ind w:left="5401" w:hanging="360"/>
      </w:pPr>
    </w:lvl>
    <w:lvl w:ilvl="7" w:tplc="04150019" w:tentative="1">
      <w:start w:val="1"/>
      <w:numFmt w:val="lowerLetter"/>
      <w:lvlText w:val="%8."/>
      <w:lvlJc w:val="left"/>
      <w:pPr>
        <w:ind w:left="6121" w:hanging="360"/>
      </w:pPr>
    </w:lvl>
    <w:lvl w:ilvl="8" w:tplc="0415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16" w15:restartNumberingAfterBreak="0">
    <w:nsid w:val="57C9063F"/>
    <w:multiLevelType w:val="hybridMultilevel"/>
    <w:tmpl w:val="FC3422C8"/>
    <w:lvl w:ilvl="0" w:tplc="9B14DFD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8" w15:restartNumberingAfterBreak="0">
    <w:nsid w:val="689021C2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9"/>
  </w:num>
  <w:num w:numId="8">
    <w:abstractNumId w:val="8"/>
  </w:num>
  <w:num w:numId="9">
    <w:abstractNumId w:val="11"/>
  </w:num>
  <w:num w:numId="10">
    <w:abstractNumId w:val="7"/>
  </w:num>
  <w:num w:numId="11">
    <w:abstractNumId w:val="15"/>
  </w:num>
  <w:num w:numId="12">
    <w:abstractNumId w:val="12"/>
  </w:num>
  <w:num w:numId="13">
    <w:abstractNumId w:val="13"/>
  </w:num>
  <w:num w:numId="14">
    <w:abstractNumId w:val="6"/>
  </w:num>
  <w:num w:numId="15">
    <w:abstractNumId w:val="10"/>
  </w:num>
  <w:num w:numId="16">
    <w:abstractNumId w:val="14"/>
  </w:num>
  <w:num w:numId="17">
    <w:abstractNumId w:val="17"/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512ED"/>
    <w:rsid w:val="000F1B32"/>
    <w:rsid w:val="001D7BF7"/>
    <w:rsid w:val="00227685"/>
    <w:rsid w:val="0025727F"/>
    <w:rsid w:val="00285439"/>
    <w:rsid w:val="003F1D07"/>
    <w:rsid w:val="00525336"/>
    <w:rsid w:val="00541B56"/>
    <w:rsid w:val="006255F6"/>
    <w:rsid w:val="00633426"/>
    <w:rsid w:val="007E4961"/>
    <w:rsid w:val="008E5C9D"/>
    <w:rsid w:val="00943589"/>
    <w:rsid w:val="00A3441B"/>
    <w:rsid w:val="00A46AB6"/>
    <w:rsid w:val="00A50560"/>
    <w:rsid w:val="00A65C36"/>
    <w:rsid w:val="00AB36B6"/>
    <w:rsid w:val="00AB79F1"/>
    <w:rsid w:val="00B65E29"/>
    <w:rsid w:val="00BF3199"/>
    <w:rsid w:val="00C04041"/>
    <w:rsid w:val="00C426CE"/>
    <w:rsid w:val="00CC077D"/>
    <w:rsid w:val="00CF548B"/>
    <w:rsid w:val="00D305DC"/>
    <w:rsid w:val="00D522F2"/>
    <w:rsid w:val="00DA2506"/>
    <w:rsid w:val="00E31F46"/>
    <w:rsid w:val="00ED380C"/>
    <w:rsid w:val="00EF7AFC"/>
    <w:rsid w:val="00F07A01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903E04F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56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50560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zh-CN"/>
    </w:rPr>
  </w:style>
  <w:style w:type="paragraph" w:styleId="Nagwek2">
    <w:name w:val="heading 2"/>
    <w:basedOn w:val="Normalny"/>
    <w:next w:val="Tekstpodstawowy"/>
    <w:link w:val="Nagwek2Znak"/>
    <w:qFormat/>
    <w:rsid w:val="00A50560"/>
    <w:pPr>
      <w:numPr>
        <w:ilvl w:val="1"/>
        <w:numId w:val="16"/>
      </w:numPr>
      <w:suppressAutoHyphens/>
      <w:spacing w:before="120" w:after="0" w:line="240" w:lineRule="auto"/>
      <w:jc w:val="both"/>
      <w:outlineLvl w:val="1"/>
    </w:pPr>
    <w:rPr>
      <w:rFonts w:ascii="Times New Roman" w:eastAsia="Times New Roman" w:hAnsi="Times New Roman"/>
      <w:bCs/>
      <w:iCs/>
      <w:color w:val="000000"/>
      <w:sz w:val="24"/>
      <w:szCs w:val="24"/>
      <w:lang w:val="x-none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rsid w:val="00D522F2"/>
    <w:pPr>
      <w:suppressAutoHyphens/>
      <w:spacing w:after="120"/>
      <w:ind w:left="283"/>
    </w:pPr>
    <w:rPr>
      <w:rFonts w:cs="Calibri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522F2"/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D522F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qFormat/>
    <w:rsid w:val="00D522F2"/>
    <w:rPr>
      <w:i/>
      <w:i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5056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50560"/>
  </w:style>
  <w:style w:type="character" w:customStyle="1" w:styleId="Nagwek1Znak">
    <w:name w:val="Nagłówek 1 Znak"/>
    <w:basedOn w:val="Domylnaczcionkaakapitu"/>
    <w:link w:val="Nagwek1"/>
    <w:uiPriority w:val="9"/>
    <w:rsid w:val="00A50560"/>
    <w:rPr>
      <w:rFonts w:ascii="Cambria" w:eastAsia="Times New Roman" w:hAnsi="Cambria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rsid w:val="00A50560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zh-CN"/>
    </w:rPr>
  </w:style>
  <w:style w:type="paragraph" w:styleId="Tytu">
    <w:name w:val="Title"/>
    <w:basedOn w:val="Normalny"/>
    <w:next w:val="Podtytu"/>
    <w:link w:val="TytuZnak"/>
    <w:qFormat/>
    <w:rsid w:val="00A50560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x-none" w:eastAsia="ar-SA"/>
    </w:rPr>
  </w:style>
  <w:style w:type="character" w:customStyle="1" w:styleId="TytuZnak">
    <w:name w:val="Tytuł Znak"/>
    <w:basedOn w:val="Domylnaczcionkaakapitu"/>
    <w:link w:val="Tytu"/>
    <w:rsid w:val="00A50560"/>
    <w:rPr>
      <w:rFonts w:ascii="Times New Roman" w:eastAsia="Times New Roman" w:hAnsi="Times New Roman" w:cs="Times New Roman"/>
      <w:b/>
      <w:sz w:val="28"/>
      <w:szCs w:val="20"/>
      <w:lang w:val="x-none" w:eastAsia="ar-SA"/>
    </w:rPr>
  </w:style>
  <w:style w:type="paragraph" w:customStyle="1" w:styleId="Zwykytekst1">
    <w:name w:val="Zwykły tekst1"/>
    <w:basedOn w:val="Normalny"/>
    <w:rsid w:val="00A50560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A50560"/>
    <w:pPr>
      <w:spacing w:after="0" w:line="240" w:lineRule="auto"/>
    </w:pPr>
    <w:rPr>
      <w:rFonts w:ascii="Consolas" w:hAnsi="Consolas"/>
      <w:sz w:val="21"/>
      <w:szCs w:val="21"/>
      <w:lang w:val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50560"/>
    <w:rPr>
      <w:rFonts w:ascii="Consolas" w:eastAsia="Calibri" w:hAnsi="Consolas" w:cs="Times New Roman"/>
      <w:sz w:val="21"/>
      <w:szCs w:val="21"/>
      <w:lang w:val="x-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056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50560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Dorota Wrońska</cp:lastModifiedBy>
  <cp:revision>3</cp:revision>
  <dcterms:created xsi:type="dcterms:W3CDTF">2020-07-28T13:09:00Z</dcterms:created>
  <dcterms:modified xsi:type="dcterms:W3CDTF">2020-07-28T13:11:00Z</dcterms:modified>
</cp:coreProperties>
</file>