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60" w:rsidRPr="00CB5356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Znak sprawy: 1/S/2020</w:t>
      </w:r>
    </w:p>
    <w:p w:rsidR="00A50560" w:rsidRPr="00CB5356" w:rsidRDefault="00A50560" w:rsidP="00A50560">
      <w:pPr>
        <w:pStyle w:val="Nagwek1"/>
        <w:spacing w:before="0" w:after="0" w:line="276" w:lineRule="auto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Nagwek1"/>
        <w:spacing w:before="0" w:after="0" w:line="276" w:lineRule="auto"/>
        <w:jc w:val="righ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Załącznik 1 do ogłoszenia</w:t>
      </w:r>
    </w:p>
    <w:p w:rsidR="00A50560" w:rsidRDefault="00A50560" w:rsidP="00A50560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FORMULARZ OFERTOWY</w:t>
      </w:r>
    </w:p>
    <w:p w:rsidR="00A50560" w:rsidRPr="00CB5356" w:rsidRDefault="00A50560" w:rsidP="00A50560">
      <w:pPr>
        <w:rPr>
          <w:rFonts w:ascii="Georgia" w:hAnsi="Georgia"/>
        </w:rPr>
      </w:pPr>
    </w:p>
    <w:p w:rsidR="00A50560" w:rsidRPr="00CB5356" w:rsidRDefault="00A50560" w:rsidP="00A50560">
      <w:pPr>
        <w:ind w:left="5664" w:firstLine="708"/>
        <w:rPr>
          <w:rFonts w:ascii="Georgia" w:hAnsi="Georgia"/>
        </w:rPr>
      </w:pPr>
      <w:r>
        <w:rPr>
          <w:rFonts w:ascii="Georgia" w:hAnsi="Georgia"/>
        </w:rPr>
        <w:t>……..</w:t>
      </w:r>
      <w:r w:rsidRPr="00CB5356">
        <w:rPr>
          <w:rFonts w:ascii="Georgia" w:hAnsi="Georgia"/>
        </w:rPr>
        <w:t>..……………………</w:t>
      </w:r>
    </w:p>
    <w:p w:rsidR="00A50560" w:rsidRPr="00CB5356" w:rsidRDefault="00A50560" w:rsidP="00A50560">
      <w:pPr>
        <w:ind w:left="6372"/>
        <w:rPr>
          <w:rFonts w:ascii="Georgia" w:hAnsi="Georgia"/>
        </w:rPr>
      </w:pPr>
      <w:r w:rsidRPr="00CB5356">
        <w:rPr>
          <w:rFonts w:ascii="Georgia" w:hAnsi="Georgia"/>
        </w:rPr>
        <w:t>/miejscowość i data/</w:t>
      </w: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……………………………………..</w:t>
      </w: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</w:rPr>
        <w:t>/pieczęć Wykonawcy/</w:t>
      </w:r>
    </w:p>
    <w:p w:rsidR="00A50560" w:rsidRPr="00CB5356" w:rsidRDefault="00A50560" w:rsidP="00A50560">
      <w:pPr>
        <w:rPr>
          <w:rFonts w:ascii="Georgia" w:hAnsi="Georgia"/>
        </w:rPr>
      </w:pP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b/>
        </w:rPr>
        <w:t>Nazwa i siedziba /adres/ Wykonawcy/nr telefonu/e-mail:</w:t>
      </w:r>
      <w:r w:rsidRPr="00CB5356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A50560" w:rsidRPr="00CB5356" w:rsidRDefault="00A50560" w:rsidP="00A50560">
      <w:pPr>
        <w:rPr>
          <w:rFonts w:ascii="Georgia" w:hAnsi="Georgia"/>
        </w:rPr>
      </w:pPr>
    </w:p>
    <w:p w:rsidR="00A50560" w:rsidRPr="00CB5356" w:rsidRDefault="00A50560" w:rsidP="00A50560">
      <w:pPr>
        <w:rPr>
          <w:rFonts w:ascii="Georgia" w:hAnsi="Georgia"/>
          <w:vertAlign w:val="superscript"/>
        </w:rPr>
      </w:pPr>
      <w:r w:rsidRPr="00CB5356">
        <w:rPr>
          <w:rFonts w:ascii="Georgia" w:hAnsi="Georgia"/>
        </w:rPr>
        <w:t>Firma jest małym lub średnim przedsiębiorstwem: TAK / NIE</w:t>
      </w:r>
      <w:r w:rsidRPr="00CB5356">
        <w:rPr>
          <w:rFonts w:ascii="Georgia" w:hAnsi="Georgia"/>
          <w:vertAlign w:val="superscript"/>
        </w:rPr>
        <w:t>*</w:t>
      </w:r>
    </w:p>
    <w:p w:rsidR="00A50560" w:rsidRPr="00CB5356" w:rsidRDefault="00A50560" w:rsidP="00A50560">
      <w:pPr>
        <w:rPr>
          <w:rFonts w:ascii="Georgia" w:hAnsi="Georgia"/>
          <w:vertAlign w:val="superscript"/>
        </w:rPr>
      </w:pP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vertAlign w:val="superscript"/>
        </w:rPr>
        <w:t>*</w:t>
      </w:r>
      <w:r w:rsidRPr="00CB5356">
        <w:rPr>
          <w:rFonts w:ascii="Georgia" w:hAnsi="Georgia"/>
        </w:rPr>
        <w:t>niepotrzebne skreślić</w:t>
      </w:r>
    </w:p>
    <w:p w:rsidR="00A50560" w:rsidRPr="00CB5356" w:rsidRDefault="00A50560" w:rsidP="00A50560">
      <w:pPr>
        <w:jc w:val="both"/>
        <w:rPr>
          <w:rFonts w:ascii="Georgia" w:hAnsi="Georgia"/>
        </w:rPr>
      </w:pPr>
    </w:p>
    <w:p w:rsidR="00A50560" w:rsidRPr="00CB5356" w:rsidRDefault="00A50560" w:rsidP="00A50560">
      <w:pPr>
        <w:widowControl w:val="0"/>
        <w:jc w:val="both"/>
        <w:rPr>
          <w:rFonts w:ascii="Georgia" w:hAnsi="Georgia"/>
        </w:rPr>
      </w:pPr>
      <w:r w:rsidRPr="00CB5356">
        <w:rPr>
          <w:rFonts w:ascii="Georgia" w:hAnsi="Georgia"/>
        </w:rPr>
        <w:t>Do:</w:t>
      </w:r>
      <w:r w:rsidRPr="00CB5356">
        <w:rPr>
          <w:rFonts w:ascii="Georgia" w:hAnsi="Georgia"/>
          <w:b/>
        </w:rPr>
        <w:t xml:space="preserve">  Muzeum Narodowe w Warszawie w Warszawie</w:t>
      </w:r>
      <w:r w:rsidRPr="00CB5356">
        <w:rPr>
          <w:rFonts w:ascii="Georgia" w:hAnsi="Georgia"/>
        </w:rPr>
        <w:t xml:space="preserve">. Nawiązując do ogłoszenia </w:t>
      </w:r>
      <w:r>
        <w:rPr>
          <w:rFonts w:ascii="Georgia" w:hAnsi="Georgia"/>
        </w:rPr>
        <w:br/>
      </w:r>
      <w:r w:rsidRPr="00CB5356">
        <w:rPr>
          <w:rFonts w:ascii="Georgia" w:hAnsi="Georgia"/>
        </w:rPr>
        <w:t>o</w:t>
      </w:r>
      <w:r w:rsidRPr="00CB5356">
        <w:rPr>
          <w:rFonts w:ascii="Georgia" w:hAnsi="Georgia"/>
          <w:b/>
        </w:rPr>
        <w:t xml:space="preserve"> </w:t>
      </w:r>
      <w:r w:rsidRPr="00CB5356">
        <w:rPr>
          <w:rFonts w:ascii="Georgia" w:hAnsi="Georgia"/>
        </w:rPr>
        <w:t>zamówieniu publicznym prowadzonym w trybie art. 138o ustawy</w:t>
      </w:r>
    </w:p>
    <w:p w:rsidR="00A50560" w:rsidRPr="00CB5356" w:rsidRDefault="00A50560" w:rsidP="00A50560">
      <w:pPr>
        <w:spacing w:before="120" w:after="120"/>
        <w:jc w:val="both"/>
        <w:rPr>
          <w:rFonts w:ascii="Georgia" w:hAnsi="Georgia"/>
          <w:b/>
        </w:rPr>
      </w:pPr>
      <w:r w:rsidRPr="00CB5356">
        <w:rPr>
          <w:rFonts w:ascii="Georgia" w:hAnsi="Georgia"/>
        </w:rPr>
        <w:t>Prawo zamówień publicznych na Obsługa prawna projektu</w:t>
      </w:r>
    </w:p>
    <w:p w:rsidR="00A50560" w:rsidRPr="00CB5356" w:rsidRDefault="00A50560" w:rsidP="00A50560">
      <w:pPr>
        <w:spacing w:before="120" w:after="120"/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Projekt pn. „HEREDITAS. Digitalizacja i udostępnienie zbiorów Muzeum Narodowego </w:t>
      </w:r>
      <w:r>
        <w:rPr>
          <w:rFonts w:ascii="Georgia" w:hAnsi="Georgia"/>
        </w:rPr>
        <w:br/>
      </w:r>
      <w:r w:rsidRPr="00CB5356">
        <w:rPr>
          <w:rFonts w:ascii="Georgia" w:hAnsi="Georgia"/>
        </w:rPr>
        <w:t xml:space="preserve">w Warszawie” realizowanego z dofinansowaniem z Programu Operacyjnego Polska Cyfrowa </w:t>
      </w:r>
      <w:r>
        <w:rPr>
          <w:rFonts w:ascii="Georgia" w:hAnsi="Georgia"/>
        </w:rPr>
        <w:br/>
      </w:r>
      <w:r w:rsidRPr="00CB5356">
        <w:rPr>
          <w:rFonts w:ascii="Georgia" w:hAnsi="Georgia"/>
        </w:rPr>
        <w:t>w ramach działania 2.3 „Cyfrowa dostępność i użyteczność informacji sektora publicznego”, poddziałanie 2.3.2 „Cyfrowe udostępnienie zasobów kultury”.</w:t>
      </w:r>
    </w:p>
    <w:p w:rsidR="00A50560" w:rsidRPr="00CB5356" w:rsidRDefault="00A50560" w:rsidP="00A50560">
      <w:pPr>
        <w:numPr>
          <w:ilvl w:val="0"/>
          <w:numId w:val="18"/>
        </w:numPr>
        <w:spacing w:after="0"/>
        <w:ind w:left="357" w:hanging="357"/>
        <w:jc w:val="both"/>
        <w:rPr>
          <w:rFonts w:ascii="Georgia" w:hAnsi="Georgia"/>
        </w:rPr>
      </w:pPr>
      <w:r w:rsidRPr="00CB5356">
        <w:rPr>
          <w:rFonts w:ascii="Georgia" w:hAnsi="Georgia"/>
        </w:rPr>
        <w:t>Oświadczamy, iż:</w:t>
      </w:r>
    </w:p>
    <w:p w:rsidR="00A50560" w:rsidRPr="00CB5356" w:rsidRDefault="00A50560" w:rsidP="00A50560">
      <w:pPr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oferujemy realizację przedmiotu zamówienia za </w:t>
      </w:r>
      <w:r>
        <w:rPr>
          <w:rFonts w:ascii="Georgia" w:hAnsi="Georgia"/>
        </w:rPr>
        <w:t xml:space="preserve">łączną </w:t>
      </w:r>
      <w:r w:rsidRPr="00CB5356">
        <w:rPr>
          <w:rFonts w:ascii="Georgia" w:hAnsi="Georgia"/>
        </w:rPr>
        <w:t>cenę netto ….............. zł  (słownie: .............................) + należny podatek VAT tj. za łączną cenę brutto: ................... zł (słownie: ..................................);</w:t>
      </w:r>
      <w:r>
        <w:rPr>
          <w:rFonts w:ascii="Georgia" w:hAnsi="Georgia"/>
        </w:rPr>
        <w:t xml:space="preserve"> zgodnie z poniższymi cenami jednostkowymi:</w:t>
      </w: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  <w:strike/>
        </w:rPr>
      </w:pP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  <w:strike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81"/>
        <w:gridCol w:w="1861"/>
        <w:gridCol w:w="1861"/>
        <w:gridCol w:w="1696"/>
        <w:gridCol w:w="1696"/>
      </w:tblGrid>
      <w:tr w:rsidR="00A50560" w:rsidRPr="00731483" w:rsidTr="007C7D04">
        <w:tc>
          <w:tcPr>
            <w:tcW w:w="567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lastRenderedPageBreak/>
              <w:t>L.p.</w:t>
            </w:r>
          </w:p>
        </w:tc>
        <w:tc>
          <w:tcPr>
            <w:tcW w:w="1985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 xml:space="preserve">Usługi prawne 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netto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za jedno postępowanie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brutto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za jedno postępowanie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Łączna cena netto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Łączna cena brutto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  <w:tr w:rsidR="00A50560" w:rsidRPr="00731483" w:rsidTr="007C7D04">
        <w:trPr>
          <w:trHeight w:val="1410"/>
        </w:trPr>
        <w:tc>
          <w:tcPr>
            <w:tcW w:w="567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 xml:space="preserve">Przeprowadzenie </w:t>
            </w:r>
            <w:r w:rsidRPr="00731483">
              <w:rPr>
                <w:rFonts w:ascii="Georgia" w:hAnsi="Georgia"/>
                <w:b/>
              </w:rPr>
              <w:t>6 postępowań o wartości mniejszej</w:t>
            </w:r>
            <w:r w:rsidRPr="00731483">
              <w:rPr>
                <w:rFonts w:ascii="Georgia" w:hAnsi="Georgia"/>
              </w:rPr>
              <w:t xml:space="preserve"> niż określone w przepisach wydanych na podstawie art. 11 ust. 8 PZP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  <w:tr w:rsidR="00A50560" w:rsidRPr="00731483" w:rsidTr="007C7D04">
        <w:trPr>
          <w:trHeight w:val="1875"/>
        </w:trPr>
        <w:tc>
          <w:tcPr>
            <w:tcW w:w="567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2.</w:t>
            </w:r>
          </w:p>
        </w:tc>
        <w:tc>
          <w:tcPr>
            <w:tcW w:w="1985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 xml:space="preserve">Przeprowadzenie </w:t>
            </w:r>
            <w:r w:rsidRPr="00731483">
              <w:rPr>
                <w:rFonts w:ascii="Georgia" w:hAnsi="Georgia"/>
                <w:b/>
              </w:rPr>
              <w:t>3 postępowań o wartości równej lub przekraczającej</w:t>
            </w:r>
            <w:r w:rsidRPr="00731483">
              <w:rPr>
                <w:rFonts w:ascii="Georgia" w:hAnsi="Georgia"/>
              </w:rPr>
              <w:t xml:space="preserve"> kwoty określone w przepisach wydanych na podstawie art. 11 ust. 8 PZP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</w:tbl>
    <w:p w:rsidR="00A50560" w:rsidRPr="002056A7" w:rsidRDefault="00A50560" w:rsidP="00A50560">
      <w:pPr>
        <w:spacing w:before="120" w:after="120"/>
        <w:rPr>
          <w:rFonts w:ascii="Georgia" w:hAnsi="Georgia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463"/>
        <w:gridCol w:w="1760"/>
        <w:gridCol w:w="1760"/>
        <w:gridCol w:w="1760"/>
        <w:gridCol w:w="1760"/>
      </w:tblGrid>
      <w:tr w:rsidR="00A50560" w:rsidRPr="00731483" w:rsidTr="007C7D04">
        <w:tc>
          <w:tcPr>
            <w:tcW w:w="567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985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netto za jeden miesiąc obsługi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brutto za jeden miesiąc obsługi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netto za 36 miesięcy obsługi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Cena brutto za 36 miesięcy obsługi</w:t>
            </w:r>
          </w:p>
        </w:tc>
      </w:tr>
      <w:tr w:rsidR="00A50560" w:rsidRPr="00731483" w:rsidTr="007C7D04">
        <w:tc>
          <w:tcPr>
            <w:tcW w:w="567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3.</w:t>
            </w:r>
          </w:p>
        </w:tc>
        <w:tc>
          <w:tcPr>
            <w:tcW w:w="1985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  <w:b/>
              </w:rPr>
              <w:t>Bieżąca obsługa</w:t>
            </w:r>
            <w:r w:rsidRPr="00731483">
              <w:rPr>
                <w:rFonts w:ascii="Georgia" w:hAnsi="Georgia"/>
              </w:rPr>
              <w:t xml:space="preserve"> </w:t>
            </w:r>
            <w:r w:rsidRPr="00731483">
              <w:rPr>
                <w:rFonts w:ascii="Georgia" w:hAnsi="Georgia"/>
                <w:b/>
              </w:rPr>
              <w:t xml:space="preserve">prawna </w:t>
            </w:r>
            <w:r w:rsidRPr="00731483">
              <w:rPr>
                <w:rFonts w:ascii="Georgia" w:hAnsi="Georgia"/>
              </w:rPr>
              <w:t>– 36 miesięcy (ryczałt)</w:t>
            </w: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1418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</w:tbl>
    <w:p w:rsidR="00A50560" w:rsidRPr="002056A7" w:rsidRDefault="00A50560" w:rsidP="00A50560">
      <w:pPr>
        <w:spacing w:before="120" w:after="120"/>
        <w:rPr>
          <w:rFonts w:ascii="Georgia" w:hAnsi="Georgi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3544"/>
        <w:gridCol w:w="3544"/>
      </w:tblGrid>
      <w:tr w:rsidR="00A50560" w:rsidRPr="00731483" w:rsidTr="007C7D04">
        <w:tc>
          <w:tcPr>
            <w:tcW w:w="2943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3544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 xml:space="preserve">Łączna cena netto za zamówienie 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3544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  <w:r w:rsidRPr="00731483">
              <w:rPr>
                <w:rFonts w:ascii="Georgia" w:hAnsi="Georgia"/>
              </w:rPr>
              <w:t>Łączna cena brutto za zamówienie</w:t>
            </w:r>
          </w:p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  <w:tr w:rsidR="00A50560" w:rsidRPr="00731483" w:rsidTr="007C7D04">
        <w:tc>
          <w:tcPr>
            <w:tcW w:w="2943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  <w:b/>
              </w:rPr>
            </w:pPr>
            <w:r w:rsidRPr="00731483">
              <w:rPr>
                <w:rFonts w:ascii="Georgia" w:hAnsi="Georgia"/>
                <w:b/>
              </w:rPr>
              <w:t>ŁĄCZNA WARTOŚĆ ZAMÓWIENIA:</w:t>
            </w:r>
          </w:p>
        </w:tc>
        <w:tc>
          <w:tcPr>
            <w:tcW w:w="3544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3544" w:type="dxa"/>
            <w:shd w:val="clear" w:color="auto" w:fill="auto"/>
          </w:tcPr>
          <w:p w:rsidR="00A50560" w:rsidRPr="00731483" w:rsidRDefault="00A50560" w:rsidP="007C7D04">
            <w:pPr>
              <w:spacing w:before="120" w:after="120"/>
              <w:rPr>
                <w:rFonts w:ascii="Georgia" w:hAnsi="Georgia"/>
              </w:rPr>
            </w:pPr>
          </w:p>
        </w:tc>
      </w:tr>
    </w:tbl>
    <w:p w:rsidR="00A50560" w:rsidRPr="002056A7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  <w:strike/>
        </w:rPr>
      </w:pP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2. Informuję, iż  wybór naszej oferty będzie prowadzić do powstania u Zamawiającego obowiązku podatkowego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lastRenderedPageBreak/>
        <w:t>- jeżeli nie poniższe przekreślić.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Dotyczy: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....................................................................................................................................................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Proszę podać nazwę (rodzaj) towaru lub usługi, których dostawa lub świadczenie będzie prowadzić do powstania u Zamawiającego obowiązku podatkowego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Kwota podatku: ...................................................................................................................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3. Oświadczamy, że zapoznaliśmy się z ogłoszeniem o zamówieniu, nie wnosimy do niego zastrzeżeń oraz uzyskaliśmy konieczne informacje do przygotowania oferty i zobowiązujemy się spełnić wymienione w Ogłoszeniu wymagania i żądania Zamawiającego.</w:t>
      </w: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4. Oświadczamy, że uważamy się za związanych niniejszą ofertą przez czas wskazany w Ogłoszeniu o zamówieniu. </w:t>
      </w: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5. Oświadczamy, że akceptujemy wzór umowy stanowiący załącznik nr 5 do ogłoszenia i zobowiązujemy się, w przypadku wyboru naszej oferty, do zawarcia umowy na w/w warunkach, w miejscu i terminie wskazanym przez Zamawiającego. 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6. Oświadczam, że w poniższym zakresie przewidujemy użycie podwykonawców: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…………………………………………………………………………………………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oraz wskazujemy nazwy i adresy podwykonawców: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………………………………………………………………………………………….</w:t>
      </w:r>
    </w:p>
    <w:p w:rsidR="00A50560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7.</w:t>
      </w:r>
      <w:r>
        <w:rPr>
          <w:rFonts w:ascii="Georgia" w:hAnsi="Georgia"/>
        </w:rPr>
        <w:t xml:space="preserve"> </w:t>
      </w:r>
      <w:r w:rsidRPr="00CB5356">
        <w:rPr>
          <w:rFonts w:ascii="Georgia" w:hAnsi="Georgia"/>
        </w:rPr>
        <w:t>Oświadczamy, iż podany powyżej adres e-mailowy zobowiązujemy się utrzymywać w gotowości do przyjęcia transmisji przez okres trwania przedmiotowego postępowania.</w:t>
      </w:r>
    </w:p>
    <w:p w:rsidR="00A50560" w:rsidRPr="00CB5356" w:rsidRDefault="00A50560" w:rsidP="00A50560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CB5356">
        <w:rPr>
          <w:rFonts w:ascii="Georgia" w:hAnsi="Georgia"/>
        </w:rPr>
        <w:t>8.Załącznikami do niniejszej oferty są:</w:t>
      </w:r>
    </w:p>
    <w:p w:rsidR="00A50560" w:rsidRPr="00CB5356" w:rsidRDefault="00A50560" w:rsidP="00A50560">
      <w:pPr>
        <w:numPr>
          <w:ilvl w:val="1"/>
          <w:numId w:val="17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hAnsi="Georgia"/>
        </w:rPr>
      </w:pPr>
      <w:r w:rsidRPr="00CB5356">
        <w:rPr>
          <w:rFonts w:ascii="Georgia" w:hAnsi="Georgia"/>
        </w:rPr>
        <w:t>...........................</w:t>
      </w:r>
    </w:p>
    <w:p w:rsidR="00A50560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i/>
        </w:rPr>
        <w:t>/proszę wymienić wszystkie wymagane w ogłoszeniu dokumenty/</w:t>
      </w:r>
      <w:r w:rsidRPr="00CB5356">
        <w:rPr>
          <w:rFonts w:ascii="Georgia" w:hAnsi="Georgia"/>
        </w:rPr>
        <w:t xml:space="preserve">     </w:t>
      </w:r>
    </w:p>
    <w:p w:rsidR="00A50560" w:rsidRPr="00CB5356" w:rsidRDefault="00A50560" w:rsidP="00A50560">
      <w:pPr>
        <w:ind w:left="5664" w:firstLine="708"/>
        <w:rPr>
          <w:rFonts w:ascii="Georgia" w:hAnsi="Georgia"/>
        </w:rPr>
      </w:pPr>
      <w:r w:rsidRPr="00CB5356">
        <w:rPr>
          <w:rFonts w:ascii="Georgia" w:hAnsi="Georgia"/>
        </w:rPr>
        <w:t>Podpis:</w:t>
      </w:r>
    </w:p>
    <w:p w:rsidR="00A50560" w:rsidRPr="00CB5356" w:rsidRDefault="00A50560" w:rsidP="00A50560">
      <w:pPr>
        <w:ind w:left="5664" w:firstLine="708"/>
        <w:rPr>
          <w:rFonts w:ascii="Georgia" w:hAnsi="Georgia"/>
        </w:rPr>
      </w:pPr>
      <w:r w:rsidRPr="00CB5356">
        <w:rPr>
          <w:rFonts w:ascii="Georgia" w:hAnsi="Georgia"/>
        </w:rPr>
        <w:t>…………………………</w:t>
      </w: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lastRenderedPageBreak/>
        <w:t>Znak sprawy: 1/S/2020</w:t>
      </w:r>
    </w:p>
    <w:p w:rsidR="00A50560" w:rsidRPr="00CB5356" w:rsidRDefault="00A50560" w:rsidP="00A50560">
      <w:pPr>
        <w:rPr>
          <w:rFonts w:ascii="Georgia" w:hAnsi="Georgia"/>
        </w:rPr>
      </w:pPr>
    </w:p>
    <w:p w:rsidR="00A50560" w:rsidRPr="00CB5356" w:rsidRDefault="00A50560" w:rsidP="00A50560">
      <w:pPr>
        <w:pStyle w:val="Nagwek2"/>
        <w:numPr>
          <w:ilvl w:val="1"/>
          <w:numId w:val="2"/>
        </w:numPr>
        <w:tabs>
          <w:tab w:val="clear" w:pos="720"/>
          <w:tab w:val="num" w:pos="0"/>
          <w:tab w:val="num" w:pos="1800"/>
        </w:tabs>
        <w:spacing w:line="276" w:lineRule="auto"/>
        <w:ind w:left="0" w:firstLine="0"/>
        <w:rPr>
          <w:rFonts w:ascii="Georgia" w:hAnsi="Georgia"/>
          <w:bCs w:val="0"/>
          <w:i/>
          <w:sz w:val="22"/>
          <w:szCs w:val="22"/>
        </w:rPr>
      </w:pPr>
      <w:r w:rsidRPr="00CB5356">
        <w:rPr>
          <w:rFonts w:ascii="Georgia" w:hAnsi="Georgia"/>
          <w:bCs w:val="0"/>
          <w:sz w:val="22"/>
          <w:szCs w:val="22"/>
        </w:rPr>
        <w:t>Załącznik nr 2</w:t>
      </w:r>
      <w:r>
        <w:rPr>
          <w:rFonts w:ascii="Georgia" w:hAnsi="Georgia"/>
          <w:bCs w:val="0"/>
          <w:sz w:val="22"/>
          <w:szCs w:val="22"/>
          <w:lang w:val="pl-PL"/>
        </w:rPr>
        <w:t>a</w:t>
      </w:r>
      <w:r w:rsidRPr="00CB5356">
        <w:rPr>
          <w:rFonts w:ascii="Georgia" w:hAnsi="Georgia"/>
          <w:bCs w:val="0"/>
          <w:sz w:val="22"/>
          <w:szCs w:val="22"/>
        </w:rPr>
        <w:t xml:space="preserve">  do ogłoszenia - wzór oświadczenia wykonawcy o niepodleganiu wykluczeniu </w:t>
      </w:r>
      <w:r w:rsidRPr="00CB5356">
        <w:rPr>
          <w:rFonts w:ascii="Georgia" w:hAnsi="Georgia"/>
          <w:bCs w:val="0"/>
          <w:sz w:val="22"/>
          <w:szCs w:val="22"/>
        </w:rPr>
        <w:br/>
        <w:t>z postępowania.</w:t>
      </w:r>
      <w:bookmarkEnd w:id="0"/>
      <w:bookmarkEnd w:id="1"/>
      <w:bookmarkEnd w:id="2"/>
      <w:bookmarkEnd w:id="3"/>
    </w:p>
    <w:p w:rsidR="00A50560" w:rsidRPr="00CB5356" w:rsidRDefault="00A50560" w:rsidP="00A50560">
      <w:pPr>
        <w:rPr>
          <w:rFonts w:ascii="Georgia" w:hAnsi="Georgia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A50560" w:rsidRPr="00CB5356" w:rsidTr="007C7D04">
        <w:trPr>
          <w:cantSplit/>
          <w:trHeight w:val="264"/>
        </w:trPr>
        <w:tc>
          <w:tcPr>
            <w:tcW w:w="4617" w:type="dxa"/>
          </w:tcPr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  <w:r w:rsidRPr="00CB5356">
              <w:rPr>
                <w:rFonts w:ascii="Georgia" w:hAnsi="Georgia"/>
                <w:b/>
                <w:smallCaps/>
              </w:rPr>
              <w:t>Zamawiający:</w:t>
            </w:r>
          </w:p>
          <w:p w:rsidR="00A50560" w:rsidRPr="00CB5356" w:rsidRDefault="00A50560" w:rsidP="007C7D04">
            <w:pPr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Muzeum Narodowe w Warszawie</w:t>
            </w:r>
          </w:p>
          <w:p w:rsidR="00A50560" w:rsidRPr="00CB5356" w:rsidRDefault="00A50560" w:rsidP="007C7D04">
            <w:pPr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Al. Jerozolimskie 3</w:t>
            </w:r>
          </w:p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  <w:r w:rsidRPr="00CB5356">
              <w:rPr>
                <w:rFonts w:ascii="Georgia" w:hAnsi="Georgia"/>
              </w:rPr>
              <w:t>00-495 Warszawa</w:t>
            </w:r>
          </w:p>
        </w:tc>
      </w:tr>
      <w:tr w:rsidR="00A50560" w:rsidRPr="00CB5356" w:rsidTr="007C7D04">
        <w:trPr>
          <w:cantSplit/>
          <w:trHeight w:val="1073"/>
        </w:trPr>
        <w:tc>
          <w:tcPr>
            <w:tcW w:w="4617" w:type="dxa"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  <w:tc>
          <w:tcPr>
            <w:tcW w:w="5092" w:type="dxa"/>
            <w:vMerge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</w:tr>
    </w:tbl>
    <w:p w:rsidR="00A50560" w:rsidRPr="00CB5356" w:rsidRDefault="00A50560" w:rsidP="00A50560">
      <w:pPr>
        <w:spacing w:after="120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>Wykonawca:</w:t>
      </w:r>
    </w:p>
    <w:p w:rsidR="00A50560" w:rsidRPr="00CB5356" w:rsidRDefault="00A50560" w:rsidP="00A50560">
      <w:pPr>
        <w:spacing w:after="120"/>
        <w:ind w:right="5954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……………………………………………………………………</w:t>
      </w:r>
    </w:p>
    <w:p w:rsidR="00A50560" w:rsidRPr="00CB5356" w:rsidRDefault="00A50560" w:rsidP="00A50560">
      <w:pPr>
        <w:spacing w:after="120"/>
        <w:ind w:right="5953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(pełna nazwa/firma, adres, w zależności od podmiotu: NIP/PESEL, KRS/CEiDG)</w:t>
      </w:r>
    </w:p>
    <w:p w:rsidR="00A50560" w:rsidRPr="00CB5356" w:rsidRDefault="00A50560" w:rsidP="00A50560">
      <w:pPr>
        <w:spacing w:after="120"/>
        <w:rPr>
          <w:rFonts w:ascii="Georgia" w:hAnsi="Georgia"/>
        </w:rPr>
      </w:pPr>
      <w:r w:rsidRPr="00CB5356">
        <w:rPr>
          <w:rFonts w:ascii="Georgia" w:hAnsi="Georgia"/>
          <w:u w:val="single"/>
        </w:rPr>
        <w:t>reprezentowany przez:</w:t>
      </w:r>
    </w:p>
    <w:p w:rsidR="00A50560" w:rsidRPr="00CB5356" w:rsidRDefault="00A50560" w:rsidP="00A50560">
      <w:pPr>
        <w:spacing w:after="120"/>
        <w:ind w:right="5954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</w:t>
      </w:r>
    </w:p>
    <w:p w:rsidR="00A50560" w:rsidRPr="00CB5356" w:rsidRDefault="00A50560" w:rsidP="00A50560">
      <w:pPr>
        <w:spacing w:after="120"/>
        <w:ind w:right="5953"/>
        <w:rPr>
          <w:rFonts w:ascii="Georgia" w:hAnsi="Georgia"/>
        </w:rPr>
      </w:pPr>
      <w:r w:rsidRPr="00CB5356">
        <w:rPr>
          <w:rFonts w:ascii="Georgia" w:hAnsi="Georgia"/>
          <w:i/>
        </w:rPr>
        <w:t>(imię, nazwisko, stanowisko/podstawa do reprezentacji)</w:t>
      </w:r>
    </w:p>
    <w:p w:rsidR="00A50560" w:rsidRPr="00CB5356" w:rsidRDefault="00A50560" w:rsidP="00A50560">
      <w:pPr>
        <w:jc w:val="center"/>
        <w:rPr>
          <w:rFonts w:ascii="Georgia" w:hAnsi="Georgia"/>
          <w:b/>
          <w:u w:val="single"/>
        </w:rPr>
      </w:pPr>
      <w:r w:rsidRPr="00CB5356">
        <w:rPr>
          <w:rFonts w:ascii="Georgia" w:hAnsi="Georgia"/>
          <w:b/>
          <w:u w:val="single"/>
        </w:rPr>
        <w:t xml:space="preserve">Oświadczenie wykonawcy </w:t>
      </w:r>
    </w:p>
    <w:p w:rsidR="00A50560" w:rsidRPr="00CB5356" w:rsidRDefault="00A50560" w:rsidP="00A50560">
      <w:pPr>
        <w:jc w:val="center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 xml:space="preserve">składane na podstawie art. 25a ust. 1 ustawy z dnia 29 stycznia 2004 r. </w:t>
      </w:r>
    </w:p>
    <w:p w:rsidR="00A50560" w:rsidRPr="00CB5356" w:rsidRDefault="00A50560" w:rsidP="00A50560">
      <w:pPr>
        <w:jc w:val="center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 xml:space="preserve"> Prawo zamówień publicznych (dalej jako: ustawa Pzp), </w:t>
      </w:r>
    </w:p>
    <w:p w:rsidR="00A50560" w:rsidRPr="00CB5356" w:rsidRDefault="00A50560" w:rsidP="00A50560">
      <w:pPr>
        <w:jc w:val="center"/>
        <w:rPr>
          <w:rFonts w:ascii="Georgia" w:hAnsi="Georgia"/>
        </w:rPr>
      </w:pPr>
      <w:r w:rsidRPr="00CB5356">
        <w:rPr>
          <w:rFonts w:ascii="Georgia" w:hAnsi="Georgia"/>
          <w:b/>
          <w:u w:val="single"/>
        </w:rPr>
        <w:t>DOTYCZĄCE PRZESŁANEK WYKLUCZENIA Z POSTĘPOWANIA</w:t>
      </w:r>
    </w:p>
    <w:p w:rsidR="00A50560" w:rsidRPr="00CB5356" w:rsidRDefault="00A50560" w:rsidP="00A50560">
      <w:pPr>
        <w:spacing w:before="120" w:after="120"/>
        <w:jc w:val="both"/>
        <w:rPr>
          <w:rFonts w:ascii="Georgia" w:hAnsi="Georgia"/>
          <w:b/>
        </w:rPr>
      </w:pPr>
      <w:r w:rsidRPr="00CB5356">
        <w:rPr>
          <w:rFonts w:ascii="Georgia" w:hAnsi="Georgia"/>
        </w:rPr>
        <w:t>Na potrzeby postępowania o udzielenie zamówienia publicznego pn. Obsługa prawna projektu</w:t>
      </w: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</w:rPr>
        <w:t>pn. „HEREDITAS. Digitalizacja i udostępnienie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>
        <w:rPr>
          <w:rFonts w:ascii="Georgia" w:hAnsi="Georgia"/>
        </w:rPr>
        <w:t xml:space="preserve"> </w:t>
      </w:r>
      <w:r w:rsidRPr="00CB5356">
        <w:rPr>
          <w:rFonts w:ascii="Georgia" w:hAnsi="Georgia"/>
          <w:b/>
          <w:sz w:val="22"/>
          <w:szCs w:val="22"/>
        </w:rPr>
        <w:t xml:space="preserve"> </w:t>
      </w:r>
      <w:r w:rsidRPr="00CB5356">
        <w:rPr>
          <w:rFonts w:ascii="Georgia" w:hAnsi="Georgia"/>
          <w:sz w:val="22"/>
          <w:szCs w:val="22"/>
        </w:rPr>
        <w:t>prowadzonego przez Zamawiającego</w:t>
      </w:r>
      <w:r w:rsidRPr="00CB5356">
        <w:rPr>
          <w:rFonts w:ascii="Georgia" w:hAnsi="Georgia"/>
          <w:i/>
          <w:sz w:val="22"/>
          <w:szCs w:val="22"/>
        </w:rPr>
        <w:t xml:space="preserve"> </w:t>
      </w:r>
      <w:r w:rsidRPr="00CB5356">
        <w:rPr>
          <w:rFonts w:ascii="Georgia" w:hAnsi="Georgia"/>
          <w:sz w:val="22"/>
          <w:szCs w:val="22"/>
        </w:rPr>
        <w:t>Muzeum Narodowe w Warszawie</w:t>
      </w:r>
      <w:r w:rsidRPr="00CB5356">
        <w:rPr>
          <w:rFonts w:ascii="Georgia" w:hAnsi="Georgia"/>
          <w:i/>
          <w:sz w:val="22"/>
          <w:szCs w:val="22"/>
        </w:rPr>
        <w:t xml:space="preserve">, </w:t>
      </w:r>
      <w:r w:rsidRPr="00CB5356">
        <w:rPr>
          <w:rFonts w:ascii="Georgia" w:hAnsi="Georgia"/>
          <w:sz w:val="22"/>
          <w:szCs w:val="22"/>
        </w:rPr>
        <w:t>oświadczam, co następuje:</w:t>
      </w: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shd w:val="clear" w:color="auto" w:fill="BFBFBF"/>
        <w:spacing w:before="120" w:after="120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>OŚWIADCZENIA DOTYCZĄCE WYKONAWCY:</w:t>
      </w:r>
    </w:p>
    <w:p w:rsidR="00A50560" w:rsidRPr="00CB5356" w:rsidRDefault="00A50560" w:rsidP="00A50560">
      <w:pPr>
        <w:contextualSpacing/>
        <w:jc w:val="both"/>
        <w:rPr>
          <w:rFonts w:ascii="Georgia" w:hAnsi="Georgia"/>
          <w:i/>
        </w:rPr>
      </w:pPr>
      <w:r w:rsidRPr="00CB5356">
        <w:rPr>
          <w:rFonts w:ascii="Georgia" w:hAnsi="Georgia"/>
        </w:rPr>
        <w:t xml:space="preserve">Oświadczam, że nie podlegam wykluczeniu z postępowania na podstawie </w:t>
      </w:r>
      <w:r w:rsidRPr="00CB5356">
        <w:rPr>
          <w:rFonts w:ascii="Georgia" w:hAnsi="Georgia"/>
        </w:rPr>
        <w:br/>
        <w:t>art. 24 ust 1 pkt 12-23 ustawy Pzp.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………….…….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 xml:space="preserve">            ………………………………</w:t>
      </w:r>
    </w:p>
    <w:p w:rsidR="00A50560" w:rsidRPr="00CB5356" w:rsidRDefault="00A50560" w:rsidP="00A50560">
      <w:pPr>
        <w:ind w:left="5664" w:firstLine="709"/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(podpis)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>Oświadczam, że zachodzą w stosunku do mnie podstawy wykluczenia z postępowania na podstawie art. 24 ust. 1 pkt 13-14, 16-20</w:t>
      </w:r>
      <w:r w:rsidRPr="00CB5356">
        <w:rPr>
          <w:rFonts w:ascii="Georgia" w:hAnsi="Georgia"/>
          <w:i/>
        </w:rPr>
        <w:t xml:space="preserve"> </w:t>
      </w:r>
      <w:r w:rsidRPr="00CB5356">
        <w:rPr>
          <w:rFonts w:ascii="Georgia" w:hAnsi="Georgia"/>
        </w:rPr>
        <w:t>ustawy Pzp</w:t>
      </w:r>
      <w:r w:rsidRPr="00CB5356">
        <w:rPr>
          <w:rFonts w:ascii="Georgia" w:hAnsi="Georgia"/>
          <w:i/>
        </w:rPr>
        <w:t>.</w:t>
      </w:r>
      <w:r w:rsidRPr="00CB5356">
        <w:rPr>
          <w:rFonts w:ascii="Georgia" w:hAnsi="Georgia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……………………………………………………………………………………………………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………………….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ind w:left="5664" w:firstLine="708"/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(podpis)</w:t>
      </w:r>
    </w:p>
    <w:p w:rsidR="00A50560" w:rsidRPr="00CB5356" w:rsidRDefault="00A50560" w:rsidP="00A50560">
      <w:pPr>
        <w:shd w:val="clear" w:color="auto" w:fill="BFBFBF"/>
        <w:jc w:val="both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>OŚWIADCZENIE DOTYCZĄCE PODMIOTU, NA KTÓREGO ZASOBY POWOŁUJE SIĘ WYKONAWCA: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CB5356">
        <w:rPr>
          <w:rFonts w:ascii="Georgia" w:hAnsi="Georgia"/>
          <w:i/>
        </w:rPr>
        <w:t xml:space="preserve">(podać pełną nazwę/firmę, adres, a także w zależności od podmiotu: NIP/PESEL, KRS/CEiDG) </w:t>
      </w:r>
      <w:r w:rsidRPr="00CB5356">
        <w:rPr>
          <w:rFonts w:ascii="Georgia" w:hAnsi="Georgia"/>
        </w:rPr>
        <w:t>nie zachodzą podstawy wykluczenia z postępowania o udzielenie zamówienia.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………………….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ind w:left="5664" w:firstLine="708"/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(podpis)</w:t>
      </w:r>
    </w:p>
    <w:p w:rsidR="00A50560" w:rsidRPr="00CB5356" w:rsidRDefault="00A50560" w:rsidP="00A50560">
      <w:pPr>
        <w:shd w:val="clear" w:color="auto" w:fill="BFBFBF"/>
        <w:jc w:val="both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>OŚWIADCZENIE DOTYCZĄCE PODANYCH INFORMACJI: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Oświadczam, że wszystkie informacje podane w powyższych oświadczeniach są aktualne </w:t>
      </w:r>
      <w:r w:rsidRPr="00CB5356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………………….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ind w:left="5664" w:firstLine="708"/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lastRenderedPageBreak/>
        <w:t>(podpis)</w:t>
      </w:r>
    </w:p>
    <w:p w:rsidR="00A50560" w:rsidRPr="00CB5356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bookmarkStart w:id="4" w:name="_Toc67199458"/>
      <w:bookmarkStart w:id="5" w:name="_Toc67200194"/>
      <w:bookmarkStart w:id="6" w:name="_Toc67200873"/>
      <w:bookmarkStart w:id="7" w:name="_Toc75594466"/>
      <w:r w:rsidRPr="00CB5356">
        <w:rPr>
          <w:rFonts w:ascii="Georgia" w:hAnsi="Georgia"/>
          <w:sz w:val="22"/>
          <w:szCs w:val="22"/>
        </w:rPr>
        <w:t>Znak sprawy: 1/S/2020</w:t>
      </w:r>
    </w:p>
    <w:p w:rsidR="00A50560" w:rsidRPr="00CB5356" w:rsidRDefault="00A50560" w:rsidP="00A50560">
      <w:pPr>
        <w:pStyle w:val="Nagwek2"/>
        <w:numPr>
          <w:ilvl w:val="1"/>
          <w:numId w:val="2"/>
        </w:numPr>
        <w:tabs>
          <w:tab w:val="clear" w:pos="720"/>
          <w:tab w:val="num" w:pos="0"/>
          <w:tab w:val="num" w:pos="1800"/>
        </w:tabs>
        <w:spacing w:line="276" w:lineRule="auto"/>
        <w:ind w:left="0" w:firstLine="0"/>
        <w:rPr>
          <w:rFonts w:ascii="Georgia" w:hAnsi="Georgia"/>
          <w:bCs w:val="0"/>
          <w:i/>
          <w:sz w:val="22"/>
          <w:szCs w:val="22"/>
        </w:rPr>
      </w:pPr>
    </w:p>
    <w:p w:rsidR="00A50560" w:rsidRPr="00CB5356" w:rsidRDefault="00A50560" w:rsidP="00A50560">
      <w:pPr>
        <w:pStyle w:val="Nagwek2"/>
        <w:numPr>
          <w:ilvl w:val="1"/>
          <w:numId w:val="2"/>
        </w:numPr>
        <w:tabs>
          <w:tab w:val="clear" w:pos="720"/>
          <w:tab w:val="num" w:pos="0"/>
          <w:tab w:val="num" w:pos="1800"/>
        </w:tabs>
        <w:spacing w:line="276" w:lineRule="auto"/>
        <w:ind w:left="0" w:firstLine="0"/>
        <w:rPr>
          <w:rFonts w:ascii="Georgia" w:hAnsi="Georgia"/>
          <w:bCs w:val="0"/>
          <w:i/>
          <w:sz w:val="22"/>
          <w:szCs w:val="22"/>
        </w:rPr>
      </w:pPr>
      <w:r w:rsidRPr="00CB5356">
        <w:rPr>
          <w:rFonts w:ascii="Georgia" w:hAnsi="Georgia"/>
          <w:bCs w:val="0"/>
          <w:sz w:val="22"/>
          <w:szCs w:val="22"/>
        </w:rPr>
        <w:t>Załącznik nr 2</w:t>
      </w:r>
      <w:r>
        <w:rPr>
          <w:rFonts w:ascii="Georgia" w:hAnsi="Georgia"/>
          <w:bCs w:val="0"/>
          <w:sz w:val="22"/>
          <w:szCs w:val="22"/>
          <w:lang w:val="pl-PL"/>
        </w:rPr>
        <w:t>b</w:t>
      </w:r>
      <w:r w:rsidRPr="00CB5356">
        <w:rPr>
          <w:rFonts w:ascii="Georgia" w:hAnsi="Georgia"/>
          <w:bCs w:val="0"/>
          <w:sz w:val="22"/>
          <w:szCs w:val="22"/>
        </w:rPr>
        <w:t xml:space="preserve"> do ogłoszenia – wzór oświadczenia wykonawcy o spełnianiu </w:t>
      </w:r>
      <w:bookmarkEnd w:id="4"/>
      <w:bookmarkEnd w:id="5"/>
      <w:bookmarkEnd w:id="6"/>
      <w:bookmarkEnd w:id="7"/>
      <w:r w:rsidRPr="00CB5356">
        <w:rPr>
          <w:rFonts w:ascii="Georgia" w:hAnsi="Georgia"/>
          <w:bCs w:val="0"/>
          <w:sz w:val="22"/>
          <w:szCs w:val="22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A50560" w:rsidRPr="00CB5356" w:rsidTr="007C7D04">
        <w:trPr>
          <w:cantSplit/>
        </w:trPr>
        <w:tc>
          <w:tcPr>
            <w:tcW w:w="4606" w:type="dxa"/>
          </w:tcPr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</w:p>
        </w:tc>
        <w:tc>
          <w:tcPr>
            <w:tcW w:w="4678" w:type="dxa"/>
            <w:vMerge w:val="restart"/>
          </w:tcPr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</w:p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  <w:r w:rsidRPr="00CB5356">
              <w:rPr>
                <w:rFonts w:ascii="Georgia" w:hAnsi="Georgia"/>
                <w:b/>
                <w:smallCaps/>
              </w:rPr>
              <w:t>Zamawiający:</w:t>
            </w:r>
          </w:p>
          <w:p w:rsidR="00A50560" w:rsidRPr="00CB5356" w:rsidRDefault="00A50560" w:rsidP="007C7D04">
            <w:pPr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Muzeum Narodowe w Warszawie</w:t>
            </w:r>
          </w:p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  <w:r w:rsidRPr="00CB5356">
              <w:rPr>
                <w:rFonts w:ascii="Georgia" w:hAnsi="Georgia"/>
                <w:b/>
              </w:rPr>
              <w:t>Al. Jerozolimskie 3</w:t>
            </w:r>
          </w:p>
          <w:p w:rsidR="00A50560" w:rsidRPr="00CB5356" w:rsidRDefault="00A50560" w:rsidP="007C7D04">
            <w:pPr>
              <w:rPr>
                <w:rFonts w:ascii="Georgia" w:hAnsi="Georgia"/>
                <w:b/>
                <w:smallCaps/>
              </w:rPr>
            </w:pPr>
            <w:r w:rsidRPr="00CB5356">
              <w:rPr>
                <w:rFonts w:ascii="Georgia" w:hAnsi="Georgia"/>
              </w:rPr>
              <w:t>00-495 Warszawa</w:t>
            </w:r>
          </w:p>
        </w:tc>
      </w:tr>
      <w:tr w:rsidR="00A50560" w:rsidRPr="00CB5356" w:rsidTr="007C7D04">
        <w:trPr>
          <w:cantSplit/>
        </w:trPr>
        <w:tc>
          <w:tcPr>
            <w:tcW w:w="4606" w:type="dxa"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  <w:tc>
          <w:tcPr>
            <w:tcW w:w="4678" w:type="dxa"/>
            <w:vMerge/>
          </w:tcPr>
          <w:p w:rsidR="00A50560" w:rsidRPr="00CB5356" w:rsidRDefault="00A50560" w:rsidP="007C7D04">
            <w:pPr>
              <w:rPr>
                <w:rFonts w:ascii="Georgia" w:hAnsi="Georgia"/>
                <w:smallCaps/>
              </w:rPr>
            </w:pPr>
          </w:p>
        </w:tc>
      </w:tr>
    </w:tbl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b/>
        </w:rPr>
        <w:t>Wykonawca:</w:t>
      </w:r>
    </w:p>
    <w:p w:rsidR="00A50560" w:rsidRPr="00CB5356" w:rsidRDefault="00A50560" w:rsidP="00A50560">
      <w:pPr>
        <w:ind w:right="5954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</w:t>
      </w:r>
    </w:p>
    <w:p w:rsidR="00A50560" w:rsidRPr="00CB5356" w:rsidRDefault="00A50560" w:rsidP="00A50560">
      <w:pPr>
        <w:ind w:right="5953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(pełna nazwa/firma, adres, w zależności od podmiotu: NIP/PESEL, KRS/CEiDG)</w:t>
      </w: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u w:val="single"/>
        </w:rPr>
        <w:t>reprezentowany przez:</w:t>
      </w:r>
    </w:p>
    <w:p w:rsidR="00A50560" w:rsidRPr="00CB5356" w:rsidRDefault="00A50560" w:rsidP="00A50560">
      <w:pPr>
        <w:ind w:right="5954"/>
        <w:rPr>
          <w:rFonts w:ascii="Georgia" w:hAnsi="Georgia"/>
        </w:rPr>
      </w:pPr>
      <w:r w:rsidRPr="00CB5356">
        <w:rPr>
          <w:rFonts w:ascii="Georgia" w:hAnsi="Georgia"/>
        </w:rPr>
        <w:t>…………………………………</w:t>
      </w: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  <w:i/>
        </w:rPr>
        <w:t>(imię, nazwisko, stanowisko/podstawa do reprezentacji)</w:t>
      </w:r>
    </w:p>
    <w:p w:rsidR="00A50560" w:rsidRPr="00CB5356" w:rsidRDefault="00A50560" w:rsidP="00A50560">
      <w:pPr>
        <w:jc w:val="center"/>
        <w:rPr>
          <w:rFonts w:ascii="Georgia" w:hAnsi="Georgia"/>
          <w:b/>
          <w:u w:val="single"/>
        </w:rPr>
      </w:pPr>
      <w:r w:rsidRPr="00CB5356">
        <w:rPr>
          <w:rFonts w:ascii="Georgia" w:hAnsi="Georgia"/>
          <w:b/>
          <w:u w:val="single"/>
        </w:rPr>
        <w:t xml:space="preserve">Oświadczenie wykonawcy </w:t>
      </w:r>
    </w:p>
    <w:p w:rsidR="00A50560" w:rsidRPr="00CB5356" w:rsidRDefault="00A50560" w:rsidP="00A50560">
      <w:pPr>
        <w:jc w:val="center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 xml:space="preserve">składane na podstawie art. 25a ust. 1 ustawy z dnia 29 stycznia 2004 r. </w:t>
      </w:r>
    </w:p>
    <w:p w:rsidR="00A50560" w:rsidRPr="00CB5356" w:rsidRDefault="00A50560" w:rsidP="00A50560">
      <w:pPr>
        <w:jc w:val="center"/>
        <w:rPr>
          <w:rFonts w:ascii="Georgia" w:hAnsi="Georgia"/>
          <w:b/>
        </w:rPr>
      </w:pPr>
      <w:r w:rsidRPr="00CB5356">
        <w:rPr>
          <w:rFonts w:ascii="Georgia" w:hAnsi="Georgia"/>
          <w:b/>
        </w:rPr>
        <w:t xml:space="preserve"> Prawo zamówień publicznych (dalej jako: ustawa Pzp), </w:t>
      </w:r>
    </w:p>
    <w:p w:rsidR="00A50560" w:rsidRPr="00CB5356" w:rsidRDefault="00A50560" w:rsidP="00A50560">
      <w:pPr>
        <w:jc w:val="center"/>
        <w:rPr>
          <w:rFonts w:ascii="Georgia" w:hAnsi="Georgia"/>
        </w:rPr>
      </w:pPr>
      <w:r w:rsidRPr="00CB5356">
        <w:rPr>
          <w:rFonts w:ascii="Georgia" w:hAnsi="Georgia"/>
          <w:b/>
          <w:u w:val="single"/>
        </w:rPr>
        <w:t xml:space="preserve">DOTYCZĄCE SPEŁNIANIA WARUNKÓW UDZIAŁU W POSTĘPOWANIU </w:t>
      </w:r>
    </w:p>
    <w:p w:rsidR="00A50560" w:rsidRPr="00CB5356" w:rsidRDefault="00A50560" w:rsidP="00A50560">
      <w:pPr>
        <w:spacing w:before="120" w:after="120"/>
        <w:jc w:val="both"/>
        <w:rPr>
          <w:rFonts w:ascii="Georgia" w:hAnsi="Georgia"/>
          <w:b/>
        </w:rPr>
      </w:pPr>
      <w:r w:rsidRPr="00CB5356">
        <w:rPr>
          <w:rFonts w:ascii="Georgia" w:hAnsi="Georgia"/>
        </w:rPr>
        <w:t>Na potrzeby postępowania o udzielenie zamówienia publicznego pn. Obsługa prawna projektu</w:t>
      </w:r>
    </w:p>
    <w:p w:rsidR="00A50560" w:rsidRPr="00CB5356" w:rsidRDefault="00A50560" w:rsidP="00A50560">
      <w:pPr>
        <w:spacing w:before="120" w:after="120"/>
        <w:jc w:val="both"/>
        <w:rPr>
          <w:rFonts w:ascii="Georgia" w:hAnsi="Georgia"/>
        </w:rPr>
      </w:pPr>
      <w:r w:rsidRPr="00CB5356">
        <w:rPr>
          <w:rFonts w:ascii="Georgia" w:hAnsi="Georgia"/>
        </w:rPr>
        <w:t>pn. „HEREDITAS. Digitalizacja i udostępnienie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kultury”., prowadzonego przez Zamawiającego</w:t>
      </w:r>
      <w:r w:rsidRPr="00CB5356">
        <w:rPr>
          <w:rFonts w:ascii="Georgia" w:hAnsi="Georgia"/>
          <w:i/>
        </w:rPr>
        <w:t xml:space="preserve"> </w:t>
      </w:r>
      <w:r w:rsidRPr="00CB5356">
        <w:rPr>
          <w:rFonts w:ascii="Georgia" w:hAnsi="Georgia"/>
        </w:rPr>
        <w:t>Muzeum Narodowe w Warszawie</w:t>
      </w:r>
      <w:r w:rsidRPr="00CB5356">
        <w:rPr>
          <w:rFonts w:ascii="Georgia" w:hAnsi="Georgia"/>
          <w:i/>
        </w:rPr>
        <w:t xml:space="preserve">, </w:t>
      </w:r>
      <w:r w:rsidRPr="00CB5356">
        <w:rPr>
          <w:rFonts w:ascii="Georgia" w:hAnsi="Georgia"/>
        </w:rPr>
        <w:t>oświadczam, co następuje:</w:t>
      </w: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Zwykytekst"/>
        <w:spacing w:line="276" w:lineRule="auto"/>
        <w:jc w:val="both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shd w:val="clear" w:color="auto" w:fill="BFBFBF"/>
        <w:jc w:val="both"/>
        <w:rPr>
          <w:rFonts w:ascii="Georgia" w:hAnsi="Georgia"/>
        </w:rPr>
      </w:pPr>
      <w:r w:rsidRPr="00CB5356">
        <w:rPr>
          <w:rFonts w:ascii="Georgia" w:hAnsi="Georgia"/>
          <w:b/>
        </w:rPr>
        <w:t>INFORMACJA DOTYCZĄCA WYKONAWCY: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Oświadczam, że spełniam warunki udziału w postępowaniu określone przez zamawiającego </w:t>
      </w:r>
      <w:r w:rsidRPr="00CB5356">
        <w:rPr>
          <w:rFonts w:ascii="Georgia" w:hAnsi="Georgia"/>
        </w:rPr>
        <w:br/>
        <w:t>w ogłoszeniu o zamówieniu..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………….…….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  <w:t>(podpis)</w:t>
      </w:r>
    </w:p>
    <w:p w:rsidR="00A50560" w:rsidRPr="00CB5356" w:rsidRDefault="00A50560" w:rsidP="00A50560">
      <w:pPr>
        <w:jc w:val="both"/>
        <w:rPr>
          <w:rFonts w:ascii="Georgia" w:hAnsi="Georgia"/>
          <w:i/>
        </w:rPr>
      </w:pPr>
    </w:p>
    <w:p w:rsidR="00A50560" w:rsidRPr="00CB5356" w:rsidRDefault="00A50560" w:rsidP="00A50560">
      <w:pPr>
        <w:shd w:val="clear" w:color="auto" w:fill="BFBFBF"/>
        <w:jc w:val="both"/>
        <w:rPr>
          <w:rFonts w:ascii="Georgia" w:hAnsi="Georgia"/>
        </w:rPr>
      </w:pPr>
      <w:r w:rsidRPr="00CB5356">
        <w:rPr>
          <w:rFonts w:ascii="Georgia" w:hAnsi="Georgia"/>
          <w:b/>
        </w:rPr>
        <w:t>INFORMACJA W ZWIĄZKU Z POLEGANIEM NA ZASOBACH INNYCH PODMIOTÓW</w:t>
      </w:r>
      <w:r w:rsidRPr="00CB5356">
        <w:rPr>
          <w:rFonts w:ascii="Georgia" w:hAnsi="Georgia"/>
        </w:rPr>
        <w:t xml:space="preserve">: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>Oświadczam, że w celu wykazania spełniania warunków udziału w postępowaniu, określonych przez zamawiającego w ogłoszeniu o zamówieniu</w:t>
      </w:r>
      <w:r w:rsidRPr="00CB5356">
        <w:rPr>
          <w:rFonts w:ascii="Georgia" w:hAnsi="Georgia"/>
          <w:i/>
        </w:rPr>
        <w:t>,</w:t>
      </w:r>
      <w:r w:rsidRPr="00CB5356">
        <w:rPr>
          <w:rFonts w:ascii="Georgia" w:hAnsi="Georgia"/>
        </w:rPr>
        <w:t xml:space="preserve"> polegam na zasobach następującego/ych podmiotu/ów...……………………………………………………………….…………………………………….., w następującym zakresie: …………………………………………………</w:t>
      </w:r>
    </w:p>
    <w:p w:rsidR="00A50560" w:rsidRPr="00CB5356" w:rsidRDefault="00A50560" w:rsidP="00A50560">
      <w:pPr>
        <w:jc w:val="both"/>
        <w:rPr>
          <w:rFonts w:ascii="Georgia" w:hAnsi="Georgia"/>
          <w:i/>
        </w:rPr>
      </w:pPr>
      <w:r w:rsidRPr="00CB5356">
        <w:rPr>
          <w:rFonts w:ascii="Georgia" w:hAnsi="Georgia"/>
        </w:rPr>
        <w:t>……………………………………………………………………………………………………</w:t>
      </w:r>
      <w:r>
        <w:rPr>
          <w:rFonts w:ascii="Georgia" w:hAnsi="Georgia"/>
        </w:rPr>
        <w:t xml:space="preserve"> </w:t>
      </w:r>
      <w:r w:rsidRPr="00CB5356">
        <w:rPr>
          <w:rFonts w:ascii="Georgia" w:hAnsi="Georgia"/>
          <w:i/>
        </w:rPr>
        <w:t xml:space="preserve">(wskazać podmiot i określić odpowiedni zakres dla wskazanego podmiotu).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………….…….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ind w:left="5664" w:firstLine="708"/>
        <w:jc w:val="both"/>
        <w:rPr>
          <w:rFonts w:ascii="Georgia" w:hAnsi="Georgia"/>
          <w:i/>
        </w:rPr>
      </w:pPr>
      <w:r w:rsidRPr="00CB5356">
        <w:rPr>
          <w:rFonts w:ascii="Georgia" w:hAnsi="Georgia"/>
          <w:i/>
        </w:rPr>
        <w:t>(podpis)</w:t>
      </w:r>
    </w:p>
    <w:p w:rsidR="00A50560" w:rsidRPr="00CB5356" w:rsidRDefault="00A50560" w:rsidP="00A50560">
      <w:pPr>
        <w:ind w:left="5664" w:firstLine="708"/>
        <w:jc w:val="both"/>
        <w:rPr>
          <w:rFonts w:ascii="Georgia" w:hAnsi="Georgia"/>
          <w:i/>
        </w:rPr>
      </w:pPr>
    </w:p>
    <w:p w:rsidR="00A50560" w:rsidRPr="00CB5356" w:rsidRDefault="00A50560" w:rsidP="00A50560">
      <w:pPr>
        <w:shd w:val="clear" w:color="auto" w:fill="BFBFBF"/>
        <w:jc w:val="both"/>
        <w:rPr>
          <w:rFonts w:ascii="Georgia" w:hAnsi="Georgia"/>
        </w:rPr>
      </w:pPr>
      <w:r w:rsidRPr="00CB5356">
        <w:rPr>
          <w:rFonts w:ascii="Georgia" w:hAnsi="Georgia"/>
          <w:b/>
        </w:rPr>
        <w:t>OŚWIADCZENIE DOTYCZĄCE PODANYCH INFORMACJI: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 xml:space="preserve">Oświadczam, że wszystkie informacje podane w powyższych oświadczeniach są aktualne </w:t>
      </w:r>
      <w:r w:rsidRPr="00CB5356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:rsidR="00A50560" w:rsidRPr="00CB5356" w:rsidRDefault="00A50560" w:rsidP="00A50560">
      <w:pPr>
        <w:jc w:val="both"/>
        <w:rPr>
          <w:rFonts w:ascii="Georgia" w:hAnsi="Georgia"/>
        </w:rPr>
      </w:pPr>
    </w:p>
    <w:p w:rsidR="00A50560" w:rsidRPr="00CB5356" w:rsidRDefault="00A50560" w:rsidP="00A50560">
      <w:pPr>
        <w:rPr>
          <w:rFonts w:ascii="Georgia" w:hAnsi="Georgia"/>
        </w:rPr>
      </w:pPr>
      <w:r w:rsidRPr="00CB5356">
        <w:rPr>
          <w:rFonts w:ascii="Georgia" w:hAnsi="Georgia"/>
        </w:rPr>
        <w:t xml:space="preserve">…………….……. </w:t>
      </w:r>
      <w:r w:rsidRPr="00CB5356">
        <w:rPr>
          <w:rFonts w:ascii="Georgia" w:hAnsi="Georgia"/>
          <w:i/>
        </w:rPr>
        <w:t xml:space="preserve">(miejscowość), </w:t>
      </w:r>
      <w:r w:rsidRPr="00CB5356">
        <w:rPr>
          <w:rFonts w:ascii="Georgia" w:hAnsi="Georgia"/>
        </w:rPr>
        <w:t xml:space="preserve">dnia ………….……. r. </w:t>
      </w:r>
    </w:p>
    <w:p w:rsidR="00A50560" w:rsidRPr="00CB5356" w:rsidRDefault="00A50560" w:rsidP="00A50560">
      <w:pPr>
        <w:jc w:val="both"/>
        <w:rPr>
          <w:rFonts w:ascii="Georgia" w:hAnsi="Georgia"/>
        </w:rPr>
      </w:pP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  <w:t>…………………………………………</w:t>
      </w:r>
    </w:p>
    <w:p w:rsidR="00A50560" w:rsidRPr="00CB5356" w:rsidRDefault="00A50560" w:rsidP="00A50560">
      <w:pPr>
        <w:pStyle w:val="Tekstpodstawowy"/>
        <w:rPr>
          <w:rFonts w:ascii="Georgia" w:hAnsi="Georgia"/>
          <w:i/>
        </w:rPr>
      </w:pPr>
      <w:r w:rsidRPr="00CB5356">
        <w:rPr>
          <w:rFonts w:ascii="Georgia" w:hAnsi="Georgia"/>
          <w:i/>
        </w:rPr>
        <w:lastRenderedPageBreak/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</w:r>
      <w:r w:rsidRPr="00CB5356">
        <w:rPr>
          <w:rFonts w:ascii="Georgia" w:hAnsi="Georgia"/>
          <w:i/>
        </w:rPr>
        <w:tab/>
        <w:t>(podpis)</w:t>
      </w:r>
    </w:p>
    <w:p w:rsidR="00A50560" w:rsidRPr="00CB5356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Znak sprawy: 1/S/2020</w:t>
      </w:r>
    </w:p>
    <w:p w:rsidR="00A50560" w:rsidRPr="00CB5356" w:rsidRDefault="00A50560" w:rsidP="00A50560">
      <w:pPr>
        <w:pStyle w:val="Tekstpodstawowy"/>
        <w:rPr>
          <w:rFonts w:ascii="Georgia" w:hAnsi="Georgia"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jc w:val="right"/>
        <w:rPr>
          <w:rFonts w:ascii="Georgia" w:hAnsi="Georgia"/>
        </w:rPr>
      </w:pPr>
      <w:r w:rsidRPr="00CB5356">
        <w:rPr>
          <w:rFonts w:ascii="Georgia" w:hAnsi="Georgia"/>
        </w:rPr>
        <w:t xml:space="preserve">Załącznik nr 3 do ogłoszenia </w:t>
      </w:r>
    </w:p>
    <w:p w:rsidR="00A50560" w:rsidRPr="00CB5356" w:rsidRDefault="00A50560" w:rsidP="00A50560">
      <w:pPr>
        <w:pStyle w:val="Stopka"/>
        <w:spacing w:line="276" w:lineRule="auto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jc w:val="center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jc w:val="center"/>
        <w:rPr>
          <w:rFonts w:ascii="Georgia" w:hAnsi="Georgia"/>
          <w:b/>
          <w:u w:val="single"/>
        </w:rPr>
      </w:pPr>
      <w:r w:rsidRPr="00CB5356">
        <w:rPr>
          <w:rFonts w:ascii="Georgia" w:hAnsi="Georgia"/>
          <w:b/>
          <w:u w:val="single"/>
        </w:rPr>
        <w:t>WYKAZ WYKONANYCH USŁUG</w:t>
      </w: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p w:rsidR="00A50560" w:rsidRPr="00CB5356" w:rsidRDefault="00A50560" w:rsidP="00A50560">
      <w:pPr>
        <w:pStyle w:val="Tekstpodstawowy"/>
        <w:ind w:right="-2"/>
        <w:rPr>
          <w:rFonts w:ascii="Georgia" w:hAnsi="Georgi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A50560" w:rsidRPr="00CB5356" w:rsidTr="007C7D04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Okres realizacji zamówienia:</w:t>
            </w:r>
          </w:p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</w:rPr>
            </w:pPr>
            <w:r w:rsidRPr="00CB5356">
              <w:rPr>
                <w:rFonts w:ascii="Georgia" w:hAnsi="Georgia"/>
              </w:rPr>
              <w:t>Podmiot, na rzecz którego realizowana była usługa</w:t>
            </w:r>
          </w:p>
        </w:tc>
      </w:tr>
      <w:tr w:rsidR="00A50560" w:rsidRPr="00CB5356" w:rsidTr="007C7D04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1.</w:t>
            </w: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  <w:tr w:rsidR="00A50560" w:rsidRPr="00CB5356" w:rsidTr="007C7D04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2.</w:t>
            </w: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  <w:p w:rsidR="00A50560" w:rsidRPr="00CB5356" w:rsidRDefault="00A50560" w:rsidP="007C7D04">
            <w:pPr>
              <w:pStyle w:val="Tekstpodstawowy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  <w:tr w:rsidR="00A50560" w:rsidRPr="00CB5356" w:rsidTr="007C7D04">
        <w:trPr>
          <w:trHeight w:val="119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  <w:r w:rsidRPr="00CB5356">
              <w:rPr>
                <w:rFonts w:ascii="Georgia" w:hAnsi="Georgia"/>
                <w:b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Tekstpodstawowy"/>
              <w:snapToGrid w:val="0"/>
              <w:ind w:right="-2"/>
              <w:rPr>
                <w:rFonts w:ascii="Georgia" w:hAnsi="Georgia"/>
                <w:b/>
              </w:rPr>
            </w:pPr>
          </w:p>
        </w:tc>
      </w:tr>
    </w:tbl>
    <w:p w:rsidR="00A50560" w:rsidRPr="00CB5356" w:rsidRDefault="00A50560" w:rsidP="00A50560">
      <w:pPr>
        <w:pStyle w:val="Tekstpodstawowy"/>
        <w:ind w:right="-2"/>
        <w:rPr>
          <w:rFonts w:ascii="Georgia" w:hAnsi="Georgia"/>
          <w:b/>
        </w:rPr>
      </w:pPr>
    </w:p>
    <w:p w:rsidR="00A50560" w:rsidRPr="00CB5356" w:rsidRDefault="00A50560" w:rsidP="00A50560">
      <w:pPr>
        <w:pStyle w:val="Stopka"/>
        <w:spacing w:line="276" w:lineRule="auto"/>
        <w:ind w:right="-2"/>
        <w:jc w:val="both"/>
        <w:rPr>
          <w:rFonts w:ascii="Georgia" w:hAnsi="Georgia"/>
        </w:rPr>
      </w:pPr>
      <w:r w:rsidRPr="00CB5356">
        <w:rPr>
          <w:rFonts w:ascii="Georgia" w:hAnsi="Georgia"/>
          <w:b/>
        </w:rPr>
        <w:t>W załączeniu wykonawca ma obowiązek przedstawić dowody (poświadczenia, itp.) potwierdzające, że usługi wskazane w wykazie</w:t>
      </w:r>
      <w:r w:rsidRPr="00CB5356">
        <w:rPr>
          <w:rFonts w:ascii="Georgia" w:hAnsi="Georgia"/>
          <w:lang w:eastAsia="pl-PL"/>
        </w:rPr>
        <w:t xml:space="preserve"> </w:t>
      </w:r>
      <w:r w:rsidRPr="00CB5356">
        <w:rPr>
          <w:rFonts w:ascii="Georgia" w:hAnsi="Georgia"/>
          <w:b/>
          <w:lang w:eastAsia="pl-PL"/>
        </w:rPr>
        <w:t xml:space="preserve">zostały </w:t>
      </w:r>
      <w:r w:rsidRPr="00CB5356">
        <w:rPr>
          <w:rFonts w:ascii="Georgia" w:hAnsi="Georgia"/>
        </w:rPr>
        <w:t xml:space="preserve">wykonane z należytą starannością. </w:t>
      </w:r>
    </w:p>
    <w:p w:rsidR="00A50560" w:rsidRPr="00CB5356" w:rsidRDefault="00A50560" w:rsidP="00A50560">
      <w:pPr>
        <w:tabs>
          <w:tab w:val="right" w:pos="9072"/>
        </w:tabs>
        <w:autoSpaceDE w:val="0"/>
        <w:spacing w:before="600"/>
        <w:jc w:val="right"/>
        <w:rPr>
          <w:rFonts w:ascii="Georgia" w:hAnsi="Georgia"/>
          <w:color w:val="000000"/>
        </w:rPr>
      </w:pPr>
      <w:r w:rsidRPr="00CB5356">
        <w:rPr>
          <w:rFonts w:ascii="Georgia" w:hAnsi="Georgia"/>
          <w:color w:val="000000"/>
        </w:rPr>
        <w:t>..............................., dn. .......................</w:t>
      </w:r>
      <w:r w:rsidRPr="00CB5356">
        <w:rPr>
          <w:rFonts w:ascii="Georgia" w:hAnsi="Georgia"/>
          <w:color w:val="000000"/>
        </w:rPr>
        <w:tab/>
        <w:t xml:space="preserve">                  ...................................................................</w:t>
      </w:r>
    </w:p>
    <w:p w:rsidR="00A50560" w:rsidRPr="00CB5356" w:rsidRDefault="00A50560" w:rsidP="00A50560">
      <w:pPr>
        <w:tabs>
          <w:tab w:val="right" w:pos="9072"/>
        </w:tabs>
        <w:autoSpaceDE w:val="0"/>
        <w:spacing w:after="0"/>
        <w:ind w:left="5664"/>
        <w:rPr>
          <w:rFonts w:ascii="Georgia" w:hAnsi="Georgia"/>
          <w:color w:val="000000"/>
        </w:rPr>
      </w:pPr>
      <w:r w:rsidRPr="00CB5356">
        <w:rPr>
          <w:rFonts w:ascii="Georgia" w:hAnsi="Georgia"/>
          <w:color w:val="000000"/>
        </w:rPr>
        <w:t>(podpis i pieczęć upoważnionego</w:t>
      </w:r>
    </w:p>
    <w:p w:rsidR="00A50560" w:rsidRPr="00470664" w:rsidRDefault="00A50560" w:rsidP="00A50560">
      <w:pPr>
        <w:tabs>
          <w:tab w:val="right" w:pos="9072"/>
        </w:tabs>
        <w:autoSpaceDE w:val="0"/>
        <w:spacing w:after="0"/>
        <w:ind w:left="5664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przedstawiciela Wykonawcy)</w:t>
      </w:r>
    </w:p>
    <w:p w:rsidR="00A50560" w:rsidRPr="00CB5356" w:rsidRDefault="00A50560" w:rsidP="00A50560">
      <w:pPr>
        <w:ind w:right="22"/>
        <w:rPr>
          <w:rFonts w:ascii="Georgia" w:hAnsi="Georgia"/>
        </w:rPr>
      </w:pPr>
    </w:p>
    <w:p w:rsidR="00A50560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Znak sprawy: 1/S/2020</w:t>
      </w:r>
    </w:p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Zwykytekst1"/>
        <w:spacing w:line="276" w:lineRule="auto"/>
        <w:jc w:val="right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Załącznik nr 4 do ogłoszenia</w:t>
      </w:r>
    </w:p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66"/>
        <w:gridCol w:w="4856"/>
      </w:tblGrid>
      <w:tr w:rsidR="00A50560" w:rsidRPr="00CB5356" w:rsidTr="007C7D04">
        <w:trPr>
          <w:trHeight w:val="2362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A50560" w:rsidRPr="00CB5356" w:rsidRDefault="00A50560" w:rsidP="007C7D04">
            <w:pPr>
              <w:autoSpaceDE w:val="0"/>
              <w:snapToGrid w:val="0"/>
              <w:jc w:val="center"/>
              <w:rPr>
                <w:rFonts w:ascii="Georgia" w:hAnsi="Georgia"/>
                <w:i/>
                <w:iCs/>
                <w:color w:val="000000"/>
              </w:rPr>
            </w:pPr>
            <w:r w:rsidRPr="00CB5356">
              <w:rPr>
                <w:rFonts w:ascii="Georgia" w:hAnsi="Georgia"/>
                <w:i/>
                <w:iCs/>
                <w:color w:val="000000"/>
              </w:rPr>
              <w:t>(piecz</w:t>
            </w:r>
            <w:r w:rsidRPr="00CB5356">
              <w:rPr>
                <w:rFonts w:ascii="Georgia" w:hAnsi="Georgia"/>
                <w:color w:val="000000"/>
              </w:rPr>
              <w:t xml:space="preserve">ęć </w:t>
            </w:r>
            <w:r w:rsidRPr="00CB5356">
              <w:rPr>
                <w:rFonts w:ascii="Georgia" w:hAnsi="Georgia"/>
                <w:i/>
                <w:iCs/>
                <w:color w:val="000000"/>
              </w:rPr>
              <w:t>Wykonawcy)</w:t>
            </w:r>
          </w:p>
          <w:p w:rsidR="00A50560" w:rsidRPr="00CB5356" w:rsidRDefault="00A50560" w:rsidP="007C7D04">
            <w:pPr>
              <w:autoSpaceDE w:val="0"/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4856" w:type="dxa"/>
            <w:tcBorders>
              <w:left w:val="single" w:sz="4" w:space="0" w:color="auto"/>
            </w:tcBorders>
            <w:vAlign w:val="center"/>
          </w:tcPr>
          <w:p w:rsidR="00A50560" w:rsidRPr="00CB5356" w:rsidRDefault="00A50560" w:rsidP="007C7D04">
            <w:pPr>
              <w:pStyle w:val="Zwykytekst1"/>
              <w:spacing w:line="276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CB5356">
              <w:rPr>
                <w:rFonts w:ascii="Georgia" w:hAnsi="Georgia"/>
                <w:b/>
                <w:sz w:val="22"/>
                <w:szCs w:val="22"/>
              </w:rPr>
              <w:t>WYKAZ OSÓB</w:t>
            </w:r>
          </w:p>
          <w:p w:rsidR="00A50560" w:rsidRPr="00CB5356" w:rsidRDefault="00A50560" w:rsidP="007C7D04">
            <w:pPr>
              <w:autoSpaceDE w:val="0"/>
              <w:snapToGrid w:val="0"/>
              <w:jc w:val="center"/>
              <w:rPr>
                <w:rFonts w:ascii="Georgia" w:hAnsi="Georgia"/>
                <w:color w:val="000000"/>
              </w:rPr>
            </w:pPr>
          </w:p>
        </w:tc>
      </w:tr>
    </w:tbl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tbl>
      <w:tblPr>
        <w:tblW w:w="10970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501"/>
        <w:gridCol w:w="1223"/>
        <w:gridCol w:w="2835"/>
        <w:gridCol w:w="2241"/>
        <w:gridCol w:w="2579"/>
      </w:tblGrid>
      <w:tr w:rsidR="00A50560" w:rsidRPr="00CB5356" w:rsidTr="007C7D04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Imię i nazwisko</w:t>
            </w: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Doświadczenie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 xml:space="preserve">Kwalifikacje zawodowe - uprawnienia 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 xml:space="preserve">informacja o podstawie dysponowania osobą </w:t>
            </w:r>
          </w:p>
        </w:tc>
      </w:tr>
      <w:tr w:rsidR="00A50560" w:rsidRPr="00CB5356" w:rsidTr="007C7D04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Prawnik kluczowy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dysponuję osobą (np. osobiście, umowa o pracę, umowa zlecenie) /</w:t>
            </w: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  <w:tr w:rsidR="00A50560" w:rsidRPr="00CB5356" w:rsidTr="007C7D04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Prawnik pomocniczy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dysponuję osobą(np. osobiście, umowa o pracę, umowa zlecenie)  /</w:t>
            </w:r>
          </w:p>
          <w:p w:rsidR="00A50560" w:rsidRPr="00CB5356" w:rsidRDefault="00A50560" w:rsidP="007C7D04">
            <w:pPr>
              <w:pStyle w:val="Zwykytekst1"/>
              <w:spacing w:line="276" w:lineRule="auto"/>
              <w:rPr>
                <w:rFonts w:ascii="Georgia" w:hAnsi="Georgia"/>
                <w:sz w:val="22"/>
                <w:szCs w:val="22"/>
              </w:rPr>
            </w:pPr>
            <w:r w:rsidRPr="00CB5356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:rsidR="00A50560" w:rsidRPr="00CB5356" w:rsidRDefault="00A50560" w:rsidP="00A50560">
      <w:pPr>
        <w:pStyle w:val="Zwykytekst1"/>
        <w:spacing w:line="276" w:lineRule="auto"/>
        <w:jc w:val="both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*niepotrzebne skreślić/</w:t>
      </w:r>
    </w:p>
    <w:p w:rsidR="00A50560" w:rsidRPr="00CB5356" w:rsidRDefault="00A50560" w:rsidP="00A50560">
      <w:pPr>
        <w:pStyle w:val="Zwykytekst1"/>
        <w:spacing w:line="276" w:lineRule="auto"/>
        <w:jc w:val="both"/>
        <w:rPr>
          <w:rFonts w:ascii="Georgia" w:hAnsi="Georgia"/>
          <w:sz w:val="22"/>
          <w:szCs w:val="22"/>
        </w:rPr>
      </w:pPr>
      <w:r w:rsidRPr="00CB5356">
        <w:rPr>
          <w:rFonts w:ascii="Georgia" w:hAnsi="Georgia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i/>
          <w:sz w:val="22"/>
          <w:szCs w:val="22"/>
        </w:rPr>
      </w:pPr>
    </w:p>
    <w:p w:rsidR="00A50560" w:rsidRPr="00CB5356" w:rsidRDefault="00A50560" w:rsidP="00A50560">
      <w:pPr>
        <w:pStyle w:val="Zwykytekst1"/>
        <w:spacing w:line="276" w:lineRule="auto"/>
        <w:rPr>
          <w:rFonts w:ascii="Georgia" w:hAnsi="Georgia"/>
          <w:b/>
          <w:bCs/>
          <w:sz w:val="22"/>
          <w:szCs w:val="22"/>
        </w:rPr>
      </w:pPr>
    </w:p>
    <w:p w:rsidR="00A50560" w:rsidRPr="00CB5356" w:rsidRDefault="00A50560" w:rsidP="00A50560">
      <w:pPr>
        <w:widowControl w:val="0"/>
        <w:jc w:val="both"/>
        <w:rPr>
          <w:rFonts w:ascii="Georgia" w:hAnsi="Georgia"/>
        </w:rPr>
      </w:pPr>
      <w:r w:rsidRPr="00CB5356">
        <w:rPr>
          <w:rFonts w:ascii="Georgia" w:hAnsi="Georgia"/>
          <w:b/>
        </w:rPr>
        <w:t>PODPIS(Y):</w:t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  <w:r w:rsidRPr="00CB5356">
        <w:rPr>
          <w:rFonts w:ascii="Georgia" w:hAnsi="Georgia"/>
        </w:rPr>
        <w:tab/>
      </w:r>
    </w:p>
    <w:p w:rsidR="00A50560" w:rsidRPr="00CB5356" w:rsidRDefault="00A50560" w:rsidP="00A50560">
      <w:pPr>
        <w:widowControl w:val="0"/>
        <w:ind w:left="426"/>
        <w:jc w:val="both"/>
        <w:rPr>
          <w:rFonts w:ascii="Georgia" w:hAnsi="Georgia"/>
        </w:rPr>
      </w:pPr>
    </w:p>
    <w:p w:rsidR="00A50560" w:rsidRPr="00CB5356" w:rsidRDefault="00A50560" w:rsidP="00A50560">
      <w:pPr>
        <w:widowControl w:val="0"/>
        <w:rPr>
          <w:rFonts w:ascii="Georgia" w:hAnsi="Georgia"/>
        </w:rPr>
      </w:pPr>
    </w:p>
    <w:p w:rsidR="00A50560" w:rsidRPr="004436E9" w:rsidRDefault="00A50560" w:rsidP="00A50560">
      <w:pPr>
        <w:tabs>
          <w:tab w:val="left" w:pos="6276"/>
        </w:tabs>
        <w:rPr>
          <w:sz w:val="24"/>
          <w:szCs w:val="24"/>
        </w:rPr>
      </w:pPr>
    </w:p>
    <w:p w:rsidR="0025727F" w:rsidRPr="00D522F2" w:rsidRDefault="0025727F" w:rsidP="00D522F2">
      <w:pPr>
        <w:tabs>
          <w:tab w:val="left" w:pos="6276"/>
        </w:tabs>
        <w:ind w:left="-567"/>
      </w:pPr>
      <w:bookmarkStart w:id="8" w:name="_GoBack"/>
      <w:bookmarkEnd w:id="8"/>
    </w:p>
    <w:sectPr w:rsidR="0025727F" w:rsidRPr="00D522F2" w:rsidSect="00DA25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A5056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99" w:rsidRDefault="00BF31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1F9AB6E4"/>
    <w:name w:val="WW8Num3"/>
    <w:lvl w:ilvl="0">
      <w:start w:val="1"/>
      <w:numFmt w:val="lowerLetter"/>
      <w:lvlText w:val="%1)"/>
      <w:lvlJc w:val="left"/>
      <w:pPr>
        <w:tabs>
          <w:tab w:val="num" w:pos="-206"/>
        </w:tabs>
        <w:ind w:left="-206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>
      <w:start w:val="1"/>
      <w:numFmt w:val="lowerRoman"/>
      <w:lvlText w:val="%3."/>
      <w:lvlJc w:val="left"/>
      <w:pPr>
        <w:tabs>
          <w:tab w:val="num" w:pos="1659"/>
        </w:tabs>
        <w:ind w:left="1659" w:hanging="180"/>
      </w:pPr>
    </w:lvl>
    <w:lvl w:ilvl="3">
      <w:start w:val="1"/>
      <w:numFmt w:val="lowerLetter"/>
      <w:lvlText w:val="%4)"/>
      <w:lvlJc w:val="left"/>
      <w:pPr>
        <w:tabs>
          <w:tab w:val="num" w:pos="2379"/>
        </w:tabs>
        <w:ind w:left="2379" w:hanging="360"/>
      </w:pPr>
    </w:lvl>
    <w:lvl w:ilvl="4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>
      <w:start w:val="1"/>
      <w:numFmt w:val="lowerRoman"/>
      <w:lvlText w:val="%6."/>
      <w:lvlJc w:val="left"/>
      <w:pPr>
        <w:tabs>
          <w:tab w:val="num" w:pos="3819"/>
        </w:tabs>
        <w:ind w:left="3819" w:hanging="180"/>
      </w:pPr>
    </w:lvl>
    <w:lvl w:ilvl="6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>
      <w:start w:val="1"/>
      <w:numFmt w:val="lowerRoman"/>
      <w:lvlText w:val="%9."/>
      <w:lvlJc w:val="left"/>
      <w:pPr>
        <w:tabs>
          <w:tab w:val="num" w:pos="5979"/>
        </w:tabs>
        <w:ind w:left="5979" w:hanging="180"/>
      </w:pPr>
    </w:lvl>
  </w:abstractNum>
  <w:abstractNum w:abstractNumId="2" w15:restartNumberingAfterBreak="0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6E776C4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E659AB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CAA778D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E1F5E2C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1B431A6"/>
    <w:multiLevelType w:val="hybridMultilevel"/>
    <w:tmpl w:val="CBDEB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35E39"/>
    <w:multiLevelType w:val="hybridMultilevel"/>
    <w:tmpl w:val="D93440E2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381C2D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52BD5E41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3" w15:restartNumberingAfterBreak="0">
    <w:nsid w:val="55D80750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4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033BC"/>
    <w:multiLevelType w:val="hybridMultilevel"/>
    <w:tmpl w:val="F96681C2"/>
    <w:lvl w:ilvl="0" w:tplc="04150017">
      <w:start w:val="1"/>
      <w:numFmt w:val="lowerLetter"/>
      <w:lvlText w:val="%1)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6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8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11"/>
  </w:num>
  <w:num w:numId="10">
    <w:abstractNumId w:val="7"/>
  </w:num>
  <w:num w:numId="11">
    <w:abstractNumId w:val="15"/>
  </w:num>
  <w:num w:numId="12">
    <w:abstractNumId w:val="12"/>
  </w:num>
  <w:num w:numId="13">
    <w:abstractNumId w:val="13"/>
  </w:num>
  <w:num w:numId="14">
    <w:abstractNumId w:val="6"/>
  </w:num>
  <w:num w:numId="15">
    <w:abstractNumId w:val="10"/>
  </w:num>
  <w:num w:numId="16">
    <w:abstractNumId w:val="14"/>
  </w:num>
  <w:num w:numId="17">
    <w:abstractNumId w:val="17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525336"/>
    <w:rsid w:val="006255F6"/>
    <w:rsid w:val="00633426"/>
    <w:rsid w:val="007E4961"/>
    <w:rsid w:val="008E5C9D"/>
    <w:rsid w:val="00943589"/>
    <w:rsid w:val="00A3441B"/>
    <w:rsid w:val="00A46AB6"/>
    <w:rsid w:val="00A50560"/>
    <w:rsid w:val="00A65C36"/>
    <w:rsid w:val="00AB36B6"/>
    <w:rsid w:val="00AB79F1"/>
    <w:rsid w:val="00B65E29"/>
    <w:rsid w:val="00BF3199"/>
    <w:rsid w:val="00C04041"/>
    <w:rsid w:val="00C426CE"/>
    <w:rsid w:val="00CC077D"/>
    <w:rsid w:val="00CF548B"/>
    <w:rsid w:val="00D305DC"/>
    <w:rsid w:val="00D522F2"/>
    <w:rsid w:val="00DA2506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4D3ACF1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5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560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zh-CN"/>
    </w:rPr>
  </w:style>
  <w:style w:type="paragraph" w:styleId="Nagwek2">
    <w:name w:val="heading 2"/>
    <w:basedOn w:val="Normalny"/>
    <w:next w:val="Tekstpodstawowy"/>
    <w:link w:val="Nagwek2Znak"/>
    <w:qFormat/>
    <w:rsid w:val="00A50560"/>
    <w:pPr>
      <w:numPr>
        <w:ilvl w:val="1"/>
        <w:numId w:val="16"/>
      </w:numPr>
      <w:suppressAutoHyphens/>
      <w:spacing w:before="120" w:after="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D522F2"/>
    <w:pPr>
      <w:suppressAutoHyphens/>
      <w:spacing w:after="120"/>
      <w:ind w:left="283"/>
    </w:pPr>
    <w:rPr>
      <w:rFonts w:cs="Calibri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22F2"/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D522F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qFormat/>
    <w:rsid w:val="00D522F2"/>
    <w:rPr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5056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0560"/>
  </w:style>
  <w:style w:type="character" w:customStyle="1" w:styleId="Nagwek1Znak">
    <w:name w:val="Nagłówek 1 Znak"/>
    <w:basedOn w:val="Domylnaczcionkaakapitu"/>
    <w:link w:val="Nagwek1"/>
    <w:uiPriority w:val="9"/>
    <w:rsid w:val="00A50560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rsid w:val="00A5056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zh-CN"/>
    </w:rPr>
  </w:style>
  <w:style w:type="paragraph" w:styleId="Tytu">
    <w:name w:val="Title"/>
    <w:basedOn w:val="Normalny"/>
    <w:next w:val="Podtytu"/>
    <w:link w:val="TytuZnak"/>
    <w:qFormat/>
    <w:rsid w:val="00A50560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A50560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A50560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A50560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0560"/>
    <w:rPr>
      <w:rFonts w:ascii="Consolas" w:eastAsia="Calibri" w:hAnsi="Consolas" w:cs="Times New Roman"/>
      <w:sz w:val="21"/>
      <w:szCs w:val="21"/>
      <w:lang w:val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05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056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dcterms:created xsi:type="dcterms:W3CDTF">2020-07-23T11:53:00Z</dcterms:created>
  <dcterms:modified xsi:type="dcterms:W3CDTF">2020-07-23T11:53:00Z</dcterms:modified>
</cp:coreProperties>
</file>