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A11" w:rsidRPr="00E9306E" w:rsidRDefault="00A91A11" w:rsidP="00105C44">
      <w:pPr>
        <w:pStyle w:val="Nagwek1"/>
        <w:spacing w:before="0" w:after="0"/>
        <w:ind w:left="0" w:firstLine="0"/>
        <w:jc w:val="center"/>
        <w:rPr>
          <w:rFonts w:ascii="Bookman Old Style" w:hAnsi="Bookman Old Style"/>
          <w:sz w:val="20"/>
          <w:szCs w:val="20"/>
        </w:rPr>
      </w:pPr>
    </w:p>
    <w:p w:rsidR="00B56772" w:rsidRPr="00E9306E" w:rsidRDefault="004056BC" w:rsidP="00B56772">
      <w:pPr>
        <w:pStyle w:val="Tytu"/>
        <w:spacing w:line="276" w:lineRule="auto"/>
        <w:jc w:val="left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Znak sprawy: 2S</w:t>
      </w:r>
      <w:r w:rsidR="00077137" w:rsidRPr="004056BC">
        <w:rPr>
          <w:rFonts w:ascii="Bookman Old Style" w:hAnsi="Bookman Old Style"/>
          <w:sz w:val="20"/>
        </w:rPr>
        <w:t>/2018</w:t>
      </w:r>
    </w:p>
    <w:p w:rsidR="00A91A11" w:rsidRPr="00E9306E" w:rsidRDefault="00A91A11" w:rsidP="00B56772">
      <w:pPr>
        <w:pStyle w:val="Nagwek1"/>
        <w:spacing w:before="0" w:after="0"/>
        <w:ind w:left="0" w:firstLine="0"/>
        <w:rPr>
          <w:rFonts w:ascii="Bookman Old Style" w:hAnsi="Bookman Old Style"/>
          <w:sz w:val="20"/>
          <w:szCs w:val="20"/>
        </w:rPr>
      </w:pPr>
    </w:p>
    <w:p w:rsidR="00A91A11" w:rsidRPr="00E9306E" w:rsidRDefault="009D7C54" w:rsidP="00A91A11">
      <w:pPr>
        <w:pStyle w:val="Nagwek1"/>
        <w:spacing w:before="0" w:after="0"/>
        <w:ind w:left="0" w:firstLine="0"/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Załącznik 1</w:t>
      </w:r>
    </w:p>
    <w:p w:rsidR="00A91A11" w:rsidRPr="00E9306E" w:rsidRDefault="00A91A11" w:rsidP="00A91A11">
      <w:pPr>
        <w:pStyle w:val="Nagwek1"/>
        <w:spacing w:before="120" w:after="0" w:line="276" w:lineRule="auto"/>
        <w:ind w:left="431" w:hanging="431"/>
        <w:jc w:val="center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>FORMULARZ OFERTOWY</w:t>
      </w:r>
    </w:p>
    <w:p w:rsidR="00A91A11" w:rsidRPr="00E9306E" w:rsidRDefault="00A91A11" w:rsidP="00A91A11">
      <w:pPr>
        <w:spacing w:after="0"/>
        <w:rPr>
          <w:rFonts w:ascii="Bookman Old Style" w:hAnsi="Bookman Old Style"/>
          <w:sz w:val="20"/>
          <w:szCs w:val="20"/>
        </w:rPr>
      </w:pPr>
    </w:p>
    <w:p w:rsidR="00A91A11" w:rsidRPr="00E9306E" w:rsidRDefault="00A91A11" w:rsidP="00A91A11">
      <w:pPr>
        <w:spacing w:after="0"/>
        <w:ind w:left="7080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>..……………………</w:t>
      </w:r>
    </w:p>
    <w:p w:rsidR="00A91A11" w:rsidRPr="00E9306E" w:rsidRDefault="00A91A11" w:rsidP="00A91A11">
      <w:pPr>
        <w:spacing w:after="0"/>
        <w:ind w:left="7080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>/miejscowość i data/</w:t>
      </w:r>
    </w:p>
    <w:p w:rsidR="00A91A11" w:rsidRPr="00E9306E" w:rsidRDefault="00A91A11" w:rsidP="00A91A11">
      <w:pPr>
        <w:spacing w:after="0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>……………………………………..</w:t>
      </w:r>
    </w:p>
    <w:p w:rsidR="00A91A11" w:rsidRPr="00E9306E" w:rsidRDefault="00A91A11" w:rsidP="00A91A11">
      <w:pPr>
        <w:spacing w:after="0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>/pieczęć Wykonawcy/</w:t>
      </w:r>
    </w:p>
    <w:p w:rsidR="00A91A11" w:rsidRPr="00E9306E" w:rsidRDefault="00A91A11" w:rsidP="00A91A11">
      <w:pPr>
        <w:spacing w:after="0"/>
        <w:rPr>
          <w:rFonts w:ascii="Bookman Old Style" w:hAnsi="Bookman Old Style"/>
          <w:sz w:val="20"/>
          <w:szCs w:val="20"/>
        </w:rPr>
      </w:pPr>
    </w:p>
    <w:p w:rsidR="00A91A11" w:rsidRPr="00E9306E" w:rsidRDefault="00A91A11" w:rsidP="00A91A11">
      <w:pPr>
        <w:spacing w:after="0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b/>
          <w:sz w:val="20"/>
          <w:szCs w:val="20"/>
        </w:rPr>
        <w:t>Nazwa i siedziba /adres/ Wykonawcy/nr faks/e-mail:</w:t>
      </w:r>
      <w:r w:rsidRPr="00E9306E">
        <w:rPr>
          <w:rFonts w:ascii="Bookman Old Style" w:hAnsi="Bookman Old Style"/>
          <w:sz w:val="20"/>
          <w:szCs w:val="20"/>
        </w:rPr>
        <w:t xml:space="preserve"> ……………………………………………………………………………………………………</w:t>
      </w:r>
    </w:p>
    <w:p w:rsidR="00A91A11" w:rsidRPr="00E9306E" w:rsidRDefault="00A91A11" w:rsidP="00A91A11">
      <w:pPr>
        <w:spacing w:after="0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>Nr konta do zwrotu wadium:……………………………………………………….</w:t>
      </w:r>
    </w:p>
    <w:p w:rsidR="00A91A11" w:rsidRPr="00E9306E" w:rsidRDefault="00A91A11" w:rsidP="00A91A11">
      <w:pPr>
        <w:spacing w:after="0"/>
        <w:rPr>
          <w:rFonts w:ascii="Bookman Old Style" w:hAnsi="Bookman Old Style"/>
          <w:sz w:val="20"/>
          <w:szCs w:val="20"/>
        </w:rPr>
      </w:pPr>
    </w:p>
    <w:p w:rsidR="00A91A11" w:rsidRPr="002C0B2B" w:rsidRDefault="00A91A11" w:rsidP="002C0B2B">
      <w:pPr>
        <w:spacing w:line="24" w:lineRule="atLeast"/>
        <w:jc w:val="both"/>
        <w:rPr>
          <w:rFonts w:ascii="Bookman Old Style" w:hAnsi="Bookman Old Style" w:cs="Times New Roman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>Do:</w:t>
      </w:r>
      <w:r w:rsidRPr="00E9306E">
        <w:rPr>
          <w:rFonts w:ascii="Bookman Old Style" w:hAnsi="Bookman Old Style"/>
          <w:b/>
          <w:sz w:val="20"/>
          <w:szCs w:val="20"/>
        </w:rPr>
        <w:t xml:space="preserve">  Muzeum Narodowe w Warszawie w Warszawie</w:t>
      </w:r>
      <w:r w:rsidRPr="00E9306E">
        <w:rPr>
          <w:rFonts w:ascii="Bookman Old Style" w:hAnsi="Bookman Old Style"/>
          <w:sz w:val="20"/>
          <w:szCs w:val="20"/>
        </w:rPr>
        <w:t xml:space="preserve">. Nawiązując do ogłoszenia o </w:t>
      </w:r>
      <w:r w:rsidR="002C0B2B">
        <w:rPr>
          <w:rFonts w:ascii="Bookman Old Style" w:hAnsi="Bookman Old Style"/>
          <w:sz w:val="20"/>
          <w:szCs w:val="20"/>
        </w:rPr>
        <w:t>zamówieniu na usługi społeczne</w:t>
      </w:r>
      <w:r w:rsidRPr="00E9306E">
        <w:rPr>
          <w:rFonts w:ascii="Bookman Old Style" w:hAnsi="Bookman Old Style"/>
          <w:sz w:val="20"/>
          <w:szCs w:val="20"/>
        </w:rPr>
        <w:t xml:space="preserve"> na:</w:t>
      </w:r>
      <w:r w:rsidRPr="00E9306E">
        <w:rPr>
          <w:rFonts w:ascii="Bookman Old Style" w:hAnsi="Bookman Old Style"/>
          <w:color w:val="000000"/>
          <w:sz w:val="20"/>
          <w:szCs w:val="20"/>
        </w:rPr>
        <w:t xml:space="preserve"> </w:t>
      </w:r>
      <w:r w:rsidR="00077137" w:rsidRPr="00077137">
        <w:rPr>
          <w:rFonts w:ascii="Bookman Old Style" w:hAnsi="Bookman Old Style"/>
          <w:color w:val="000000"/>
          <w:sz w:val="20"/>
          <w:szCs w:val="20"/>
        </w:rPr>
        <w:t>Obsługa prawna Projektu .,,Ot</w:t>
      </w:r>
      <w:r w:rsidR="00077137">
        <w:rPr>
          <w:rFonts w:ascii="Bookman Old Style" w:hAnsi="Bookman Old Style"/>
          <w:color w:val="000000"/>
          <w:sz w:val="20"/>
          <w:szCs w:val="20"/>
        </w:rPr>
        <w:t>warte Narodowe. Digitalizacja i </w:t>
      </w:r>
      <w:r w:rsidR="00077137" w:rsidRPr="00077137">
        <w:rPr>
          <w:rFonts w:ascii="Bookman Old Style" w:hAnsi="Bookman Old Style"/>
          <w:color w:val="000000"/>
          <w:sz w:val="20"/>
          <w:szCs w:val="20"/>
        </w:rPr>
        <w:t>udostępnianie zbiorów Muzeum Narodowego w Warszawie” w ramach Programu Operacyjnego Polska Cyfrowa na lata 2014-2020 Oś Priory</w:t>
      </w:r>
      <w:r w:rsidR="00077137">
        <w:rPr>
          <w:rFonts w:ascii="Bookman Old Style" w:hAnsi="Bookman Old Style"/>
          <w:color w:val="000000"/>
          <w:sz w:val="20"/>
          <w:szCs w:val="20"/>
        </w:rPr>
        <w:t>tetowa nr 2 ,,E-administracja i </w:t>
      </w:r>
      <w:r w:rsidR="00077137" w:rsidRPr="00077137">
        <w:rPr>
          <w:rFonts w:ascii="Bookman Old Style" w:hAnsi="Bookman Old Style"/>
          <w:color w:val="000000"/>
          <w:sz w:val="20"/>
          <w:szCs w:val="20"/>
        </w:rPr>
        <w:t>otwarty rząd.” Działanie nr 2.3 ,,Cyfrowa dostępność i użyteczność informacji sektora publicznego” Poddziałanie nr 2.3.2 ,,Cyfrowe udostępnienie zasobów kultury”</w:t>
      </w:r>
      <w:r w:rsidR="002C0B2B">
        <w:rPr>
          <w:rFonts w:ascii="Bookman Old Style" w:hAnsi="Bookman Old Style"/>
          <w:color w:val="000000"/>
          <w:sz w:val="20"/>
          <w:szCs w:val="20"/>
        </w:rPr>
        <w:t>:</w:t>
      </w:r>
    </w:p>
    <w:p w:rsidR="00A91A11" w:rsidRDefault="00E16214" w:rsidP="003E3C95">
      <w:pPr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Oświadczamy, iż </w:t>
      </w:r>
      <w:r w:rsidR="00A91A11" w:rsidRPr="00E16214">
        <w:rPr>
          <w:rFonts w:ascii="Bookman Old Style" w:hAnsi="Bookman Old Style"/>
          <w:sz w:val="20"/>
          <w:szCs w:val="20"/>
        </w:rPr>
        <w:t xml:space="preserve">oferujemy realizację przedmiotu zamówienia za cenę netto ….............. zł  (słownie: .............................) + należny podatek VAT tj. </w:t>
      </w:r>
      <w:r w:rsidR="00A91A11" w:rsidRPr="00A56538">
        <w:rPr>
          <w:rFonts w:ascii="Bookman Old Style" w:hAnsi="Bookman Old Style"/>
          <w:b/>
          <w:sz w:val="20"/>
          <w:szCs w:val="20"/>
        </w:rPr>
        <w:t>za łączną cenę brutto: ................... zł (słownie: ....</w:t>
      </w:r>
      <w:r w:rsidRPr="00A56538">
        <w:rPr>
          <w:rFonts w:ascii="Bookman Old Style" w:hAnsi="Bookman Old Style"/>
          <w:b/>
          <w:sz w:val="20"/>
          <w:szCs w:val="20"/>
        </w:rPr>
        <w:t xml:space="preserve">..............................), </w:t>
      </w:r>
      <w:r w:rsidRPr="00E16214">
        <w:rPr>
          <w:rFonts w:ascii="Bookman Old Style" w:hAnsi="Bookman Old Style"/>
          <w:b/>
          <w:sz w:val="20"/>
          <w:szCs w:val="20"/>
          <w:u w:val="single"/>
        </w:rPr>
        <w:t>w tym</w:t>
      </w:r>
      <w:r>
        <w:rPr>
          <w:rFonts w:ascii="Bookman Old Style" w:hAnsi="Bookman Old Style"/>
          <w:sz w:val="20"/>
          <w:szCs w:val="20"/>
        </w:rPr>
        <w:t>:</w:t>
      </w:r>
    </w:p>
    <w:p w:rsidR="00E16214" w:rsidRDefault="00E16214" w:rsidP="003E3C95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 doradztwo w zakresie przygotowania i przeprowadzenia postępowania o udzielenie zamówienia publicznego w trybie przepisów o zamówieni</w:t>
      </w:r>
      <w:r w:rsidR="00A56538">
        <w:rPr>
          <w:rFonts w:ascii="Bookman Old Style" w:hAnsi="Bookman Old Style"/>
          <w:sz w:val="20"/>
          <w:szCs w:val="20"/>
        </w:rPr>
        <w:t>ach publicznych dla wartości nie</w:t>
      </w:r>
      <w:r>
        <w:rPr>
          <w:rFonts w:ascii="Bookman Old Style" w:hAnsi="Bookman Old Style"/>
          <w:sz w:val="20"/>
          <w:szCs w:val="20"/>
        </w:rPr>
        <w:t>przekraczającej progów unijnych na rozbudowę istniejących w </w:t>
      </w:r>
      <w:r w:rsidRPr="00FE4B9E">
        <w:rPr>
          <w:rFonts w:ascii="Bookman Old Style" w:hAnsi="Bookman Old Style"/>
          <w:sz w:val="20"/>
          <w:szCs w:val="20"/>
        </w:rPr>
        <w:t xml:space="preserve">obiekcie systemów: SSP, </w:t>
      </w:r>
      <w:proofErr w:type="spellStart"/>
      <w:r w:rsidRPr="00FE4B9E">
        <w:rPr>
          <w:rFonts w:ascii="Bookman Old Style" w:hAnsi="Bookman Old Style"/>
          <w:sz w:val="20"/>
          <w:szCs w:val="20"/>
        </w:rPr>
        <w:t>SSWiN</w:t>
      </w:r>
      <w:proofErr w:type="spellEnd"/>
      <w:r w:rsidRPr="00FE4B9E">
        <w:rPr>
          <w:rFonts w:ascii="Bookman Old Style" w:hAnsi="Bookman Old Style"/>
          <w:sz w:val="20"/>
          <w:szCs w:val="20"/>
        </w:rPr>
        <w:t>, KD, CCTV oraz system</w:t>
      </w:r>
      <w:r>
        <w:rPr>
          <w:rFonts w:ascii="Bookman Old Style" w:hAnsi="Bookman Old Style"/>
          <w:sz w:val="20"/>
          <w:szCs w:val="20"/>
        </w:rPr>
        <w:t>u</w:t>
      </w:r>
      <w:r w:rsidRPr="00FE4B9E">
        <w:rPr>
          <w:rFonts w:ascii="Bookman Old Style" w:hAnsi="Bookman Old Style"/>
          <w:sz w:val="20"/>
          <w:szCs w:val="20"/>
        </w:rPr>
        <w:t xml:space="preserve"> optyczno-aku</w:t>
      </w:r>
      <w:r>
        <w:rPr>
          <w:rFonts w:ascii="Bookman Old Style" w:hAnsi="Bookman Old Style"/>
          <w:sz w:val="20"/>
          <w:szCs w:val="20"/>
        </w:rPr>
        <w:t>stycznej sygnalizacji pożaru, w </w:t>
      </w:r>
      <w:r w:rsidRPr="00FE4B9E">
        <w:rPr>
          <w:rFonts w:ascii="Bookman Old Style" w:hAnsi="Bookman Old Style"/>
          <w:sz w:val="20"/>
          <w:szCs w:val="20"/>
        </w:rPr>
        <w:t xml:space="preserve">celu wyposażenia </w:t>
      </w:r>
      <w:r w:rsidR="00A56538">
        <w:rPr>
          <w:rFonts w:ascii="Bookman Old Style" w:hAnsi="Bookman Old Style"/>
          <w:sz w:val="20"/>
          <w:szCs w:val="20"/>
        </w:rPr>
        <w:t>w nie nowobudowanego pawilonu</w:t>
      </w:r>
      <w:r>
        <w:rPr>
          <w:rFonts w:ascii="Bookman Old Style" w:hAnsi="Bookman Old Style"/>
          <w:sz w:val="20"/>
          <w:szCs w:val="20"/>
        </w:rPr>
        <w:t xml:space="preserve"> w ramach Projektu: ………………………………… zł </w:t>
      </w:r>
      <w:r w:rsidRPr="00E16214">
        <w:rPr>
          <w:rFonts w:ascii="Bookman Old Style" w:hAnsi="Bookman Old Style"/>
          <w:sz w:val="20"/>
          <w:szCs w:val="20"/>
        </w:rPr>
        <w:t>(słownie: .............................) + należny podatek VAT tj. brutto: ................... zł (słownie: ....</w:t>
      </w:r>
      <w:r>
        <w:rPr>
          <w:rFonts w:ascii="Bookman Old Style" w:hAnsi="Bookman Old Style"/>
          <w:sz w:val="20"/>
          <w:szCs w:val="20"/>
        </w:rPr>
        <w:t>..............................)</w:t>
      </w:r>
      <w:r w:rsidR="00A56538">
        <w:rPr>
          <w:rFonts w:ascii="Bookman Old Style" w:hAnsi="Bookman Old Style"/>
          <w:sz w:val="20"/>
          <w:szCs w:val="20"/>
        </w:rPr>
        <w:t>;</w:t>
      </w:r>
    </w:p>
    <w:p w:rsidR="00A91A11" w:rsidRPr="002C0B2B" w:rsidRDefault="00A56538" w:rsidP="002C0B2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za pozostałe usługi objęte przedmiotem zamówienia: ……………….. zł </w:t>
      </w:r>
      <w:r w:rsidRPr="00E16214">
        <w:rPr>
          <w:rFonts w:ascii="Bookman Old Style" w:hAnsi="Bookman Old Style"/>
          <w:sz w:val="20"/>
          <w:szCs w:val="20"/>
        </w:rPr>
        <w:t>(słownie: .............................</w:t>
      </w:r>
      <w:r>
        <w:rPr>
          <w:rFonts w:ascii="Bookman Old Style" w:hAnsi="Bookman Old Style"/>
          <w:sz w:val="20"/>
          <w:szCs w:val="20"/>
        </w:rPr>
        <w:t xml:space="preserve">) + należny podatek VAT tj. </w:t>
      </w:r>
      <w:r w:rsidRPr="00E16214">
        <w:rPr>
          <w:rFonts w:ascii="Bookman Old Style" w:hAnsi="Bookman Old Style"/>
          <w:sz w:val="20"/>
          <w:szCs w:val="20"/>
        </w:rPr>
        <w:t>brutto: ................... zł (słownie: ....</w:t>
      </w:r>
      <w:r>
        <w:rPr>
          <w:rFonts w:ascii="Bookman Old Style" w:hAnsi="Bookman Old Style"/>
          <w:sz w:val="20"/>
          <w:szCs w:val="20"/>
        </w:rPr>
        <w:t>..............................), co daje …………. zł brutto miesięcznie.</w:t>
      </w:r>
    </w:p>
    <w:p w:rsidR="00A91A11" w:rsidRPr="00E9306E" w:rsidRDefault="00A91A11" w:rsidP="003E3C95">
      <w:pPr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>Ośw</w:t>
      </w:r>
      <w:r w:rsidR="00C85A25">
        <w:rPr>
          <w:rFonts w:ascii="Bookman Old Style" w:hAnsi="Bookman Old Style"/>
          <w:sz w:val="20"/>
          <w:szCs w:val="20"/>
        </w:rPr>
        <w:t>iadczamy, że zapoznaliśmy się z ogłoszeniem o zamówieniu</w:t>
      </w:r>
      <w:r w:rsidRPr="00E9306E">
        <w:rPr>
          <w:rFonts w:ascii="Bookman Old Style" w:hAnsi="Bookman Old Style"/>
          <w:sz w:val="20"/>
          <w:szCs w:val="20"/>
        </w:rPr>
        <w:t>, nie wnosimy do nie</w:t>
      </w:r>
      <w:r w:rsidR="00C85A25">
        <w:rPr>
          <w:rFonts w:ascii="Bookman Old Style" w:hAnsi="Bookman Old Style"/>
          <w:sz w:val="20"/>
          <w:szCs w:val="20"/>
        </w:rPr>
        <w:t>go</w:t>
      </w:r>
      <w:r w:rsidRPr="00E9306E">
        <w:rPr>
          <w:rFonts w:ascii="Bookman Old Style" w:hAnsi="Bookman Old Style"/>
          <w:sz w:val="20"/>
          <w:szCs w:val="20"/>
        </w:rPr>
        <w:t xml:space="preserve"> zastrzeżeń oraz uzyskaliśmy konieczne informacje do przygotowania oferty.</w:t>
      </w:r>
    </w:p>
    <w:p w:rsidR="00A91A11" w:rsidRPr="00E9306E" w:rsidRDefault="00A91A11" w:rsidP="003E3C95">
      <w:pPr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>Oświadczamy, że uważamy się za związanych niniejszą ofertą przez</w:t>
      </w:r>
      <w:r w:rsidR="00C85A25">
        <w:rPr>
          <w:rFonts w:ascii="Bookman Old Style" w:hAnsi="Bookman Old Style"/>
          <w:sz w:val="20"/>
          <w:szCs w:val="20"/>
        </w:rPr>
        <w:t xml:space="preserve"> 30 dni.</w:t>
      </w:r>
    </w:p>
    <w:p w:rsidR="00A91A11" w:rsidRPr="00E9306E" w:rsidRDefault="00EC1F84" w:rsidP="003E3C95">
      <w:pPr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Oświadczamy, że akceptujemy wzór</w:t>
      </w:r>
      <w:r w:rsidR="00C85A25">
        <w:rPr>
          <w:rFonts w:ascii="Bookman Old Style" w:hAnsi="Bookman Old Style"/>
          <w:sz w:val="20"/>
          <w:szCs w:val="20"/>
        </w:rPr>
        <w:t xml:space="preserve"> umowy stanowiący załącznik nr 5</w:t>
      </w:r>
      <w:r>
        <w:rPr>
          <w:rFonts w:ascii="Bookman Old Style" w:hAnsi="Bookman Old Style"/>
          <w:sz w:val="20"/>
          <w:szCs w:val="20"/>
        </w:rPr>
        <w:t xml:space="preserve"> do </w:t>
      </w:r>
      <w:r w:rsidR="00C85A25">
        <w:rPr>
          <w:rFonts w:ascii="Bookman Old Style" w:hAnsi="Bookman Old Style"/>
          <w:sz w:val="20"/>
          <w:szCs w:val="20"/>
        </w:rPr>
        <w:t>ogłoszenia i </w:t>
      </w:r>
      <w:r w:rsidR="00A91A11" w:rsidRPr="00E9306E">
        <w:rPr>
          <w:rFonts w:ascii="Bookman Old Style" w:hAnsi="Bookman Old Style"/>
          <w:sz w:val="20"/>
          <w:szCs w:val="20"/>
        </w:rPr>
        <w:t xml:space="preserve">zobowiązujemy się, w przypadku wyboru naszej oferty, do zawarcia umowy na w/w warunkach, w miejscu i terminie wskazanym przez Zamawiającego. </w:t>
      </w:r>
    </w:p>
    <w:p w:rsidR="00C85A25" w:rsidRDefault="00C85A25" w:rsidP="00A91A11">
      <w:pPr>
        <w:spacing w:after="0"/>
        <w:ind w:left="5664" w:firstLine="708"/>
        <w:rPr>
          <w:rFonts w:ascii="Bookman Old Style" w:hAnsi="Bookman Old Style"/>
          <w:sz w:val="20"/>
          <w:szCs w:val="20"/>
        </w:rPr>
      </w:pPr>
    </w:p>
    <w:p w:rsidR="00C85A25" w:rsidRDefault="00C85A25" w:rsidP="00A91A11">
      <w:pPr>
        <w:spacing w:after="0"/>
        <w:ind w:left="5664" w:firstLine="708"/>
        <w:rPr>
          <w:rFonts w:ascii="Bookman Old Style" w:hAnsi="Bookman Old Style"/>
          <w:sz w:val="20"/>
          <w:szCs w:val="20"/>
        </w:rPr>
      </w:pPr>
    </w:p>
    <w:p w:rsidR="00A91A11" w:rsidRDefault="00A91A11" w:rsidP="00A91A11">
      <w:pPr>
        <w:spacing w:after="0"/>
        <w:ind w:left="5664" w:firstLine="708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>Podpis:</w:t>
      </w:r>
    </w:p>
    <w:p w:rsidR="009D7C54" w:rsidRPr="00E9306E" w:rsidRDefault="009D7C54" w:rsidP="00A91A11">
      <w:pPr>
        <w:spacing w:after="0"/>
        <w:ind w:left="5664" w:firstLine="708"/>
        <w:rPr>
          <w:rFonts w:ascii="Bookman Old Style" w:hAnsi="Bookman Old Style"/>
          <w:sz w:val="20"/>
          <w:szCs w:val="20"/>
        </w:rPr>
      </w:pPr>
    </w:p>
    <w:p w:rsidR="009D7C54" w:rsidRDefault="00A91A11" w:rsidP="00A91A11">
      <w:pPr>
        <w:spacing w:after="0"/>
        <w:ind w:left="5664" w:firstLine="708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>…………………………</w:t>
      </w:r>
    </w:p>
    <w:p w:rsidR="009D7C54" w:rsidRDefault="009D7C54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br w:type="page"/>
      </w:r>
    </w:p>
    <w:p w:rsidR="009D7C54" w:rsidRDefault="009D7C54" w:rsidP="00B56772">
      <w:pPr>
        <w:pStyle w:val="Tytu"/>
        <w:spacing w:line="276" w:lineRule="auto"/>
        <w:jc w:val="left"/>
        <w:rPr>
          <w:rFonts w:ascii="Bookman Old Style" w:hAnsi="Bookman Old Style"/>
          <w:sz w:val="20"/>
        </w:rPr>
      </w:pPr>
      <w:bookmarkStart w:id="0" w:name="_Toc67199461"/>
      <w:bookmarkStart w:id="1" w:name="_Toc67200197"/>
      <w:bookmarkStart w:id="2" w:name="_Toc67200876"/>
      <w:bookmarkStart w:id="3" w:name="_Toc75594468"/>
    </w:p>
    <w:p w:rsidR="00B56772" w:rsidRPr="00E9306E" w:rsidRDefault="004056BC" w:rsidP="00B56772">
      <w:pPr>
        <w:pStyle w:val="Tytu"/>
        <w:spacing w:line="276" w:lineRule="auto"/>
        <w:jc w:val="left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Znak sprawy: 2S</w:t>
      </w:r>
      <w:r w:rsidR="009D7C54" w:rsidRPr="004056BC">
        <w:rPr>
          <w:rFonts w:ascii="Bookman Old Style" w:hAnsi="Bookman Old Style"/>
          <w:sz w:val="20"/>
        </w:rPr>
        <w:t>/2018</w:t>
      </w:r>
    </w:p>
    <w:p w:rsidR="00A91A11" w:rsidRPr="00E9306E" w:rsidRDefault="00A91A11" w:rsidP="00A91A11">
      <w:pPr>
        <w:rPr>
          <w:rFonts w:ascii="Bookman Old Style" w:hAnsi="Bookman Old Style"/>
          <w:sz w:val="20"/>
          <w:szCs w:val="20"/>
        </w:rPr>
      </w:pPr>
    </w:p>
    <w:p w:rsidR="00A91A11" w:rsidRPr="00E9306E" w:rsidRDefault="009D7C54" w:rsidP="00A91A11">
      <w:pPr>
        <w:pStyle w:val="Nagwek2"/>
        <w:tabs>
          <w:tab w:val="num" w:pos="1800"/>
        </w:tabs>
        <w:jc w:val="both"/>
        <w:rPr>
          <w:rFonts w:ascii="Bookman Old Style" w:hAnsi="Bookman Old Style"/>
          <w:bCs w:val="0"/>
          <w:i w:val="0"/>
          <w:sz w:val="20"/>
          <w:szCs w:val="20"/>
        </w:rPr>
      </w:pPr>
      <w:r>
        <w:rPr>
          <w:rFonts w:ascii="Bookman Old Style" w:hAnsi="Bookman Old Style"/>
          <w:bCs w:val="0"/>
          <w:i w:val="0"/>
          <w:sz w:val="20"/>
          <w:szCs w:val="20"/>
        </w:rPr>
        <w:t xml:space="preserve">Załącznik nr 2 </w:t>
      </w:r>
      <w:r w:rsidR="00A91A11" w:rsidRPr="00E9306E">
        <w:rPr>
          <w:rFonts w:ascii="Bookman Old Style" w:hAnsi="Bookman Old Style"/>
          <w:bCs w:val="0"/>
          <w:i w:val="0"/>
          <w:sz w:val="20"/>
          <w:szCs w:val="20"/>
        </w:rPr>
        <w:t xml:space="preserve">wzór oświadczenia wykonawcy o </w:t>
      </w:r>
      <w:r>
        <w:rPr>
          <w:rFonts w:ascii="Bookman Old Style" w:hAnsi="Bookman Old Style"/>
          <w:bCs w:val="0"/>
          <w:i w:val="0"/>
          <w:sz w:val="20"/>
          <w:szCs w:val="20"/>
        </w:rPr>
        <w:t>spełnianiu warunków udziału w</w:t>
      </w:r>
      <w:r w:rsidR="00EB07B2">
        <w:rPr>
          <w:rFonts w:ascii="Bookman Old Style" w:hAnsi="Bookman Old Style"/>
          <w:bCs w:val="0"/>
          <w:i w:val="0"/>
          <w:sz w:val="20"/>
          <w:szCs w:val="20"/>
        </w:rPr>
        <w:t> </w:t>
      </w:r>
      <w:r>
        <w:rPr>
          <w:rFonts w:ascii="Bookman Old Style" w:hAnsi="Bookman Old Style"/>
          <w:bCs w:val="0"/>
          <w:i w:val="0"/>
          <w:sz w:val="20"/>
          <w:szCs w:val="20"/>
        </w:rPr>
        <w:t>postępowaniu</w:t>
      </w:r>
      <w:r w:rsidR="00A91A11" w:rsidRPr="00E9306E">
        <w:rPr>
          <w:rFonts w:ascii="Bookman Old Style" w:hAnsi="Bookman Old Style"/>
          <w:bCs w:val="0"/>
          <w:i w:val="0"/>
          <w:sz w:val="20"/>
          <w:szCs w:val="20"/>
        </w:rPr>
        <w:t>.</w:t>
      </w:r>
      <w:bookmarkEnd w:id="0"/>
      <w:bookmarkEnd w:id="1"/>
      <w:bookmarkEnd w:id="2"/>
      <w:bookmarkEnd w:id="3"/>
    </w:p>
    <w:p w:rsidR="00A91A11" w:rsidRPr="00E9306E" w:rsidRDefault="00A91A11" w:rsidP="00A91A11">
      <w:pPr>
        <w:rPr>
          <w:rFonts w:ascii="Bookman Old Style" w:hAnsi="Bookman Old Style"/>
          <w:sz w:val="20"/>
          <w:szCs w:val="20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A91A11" w:rsidRPr="00E9306E" w:rsidTr="00A91A11">
        <w:trPr>
          <w:cantSplit/>
          <w:trHeight w:val="264"/>
        </w:trPr>
        <w:tc>
          <w:tcPr>
            <w:tcW w:w="4617" w:type="dxa"/>
          </w:tcPr>
          <w:p w:rsidR="00A91A11" w:rsidRPr="00E9306E" w:rsidRDefault="00A91A11" w:rsidP="00A91A11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092" w:type="dxa"/>
            <w:vMerge w:val="restart"/>
          </w:tcPr>
          <w:p w:rsidR="00A91A11" w:rsidRPr="00E9306E" w:rsidRDefault="00A91A11" w:rsidP="00A91A11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E9306E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A91A11" w:rsidRPr="00E9306E" w:rsidRDefault="00A91A11" w:rsidP="00A91A11">
            <w:pPr>
              <w:spacing w:after="0"/>
              <w:rPr>
                <w:rFonts w:ascii="Bookman Old Style" w:hAnsi="Bookman Old Style"/>
                <w:sz w:val="20"/>
                <w:szCs w:val="20"/>
              </w:rPr>
            </w:pPr>
            <w:r w:rsidRPr="00E9306E">
              <w:rPr>
                <w:rFonts w:ascii="Bookman Old Style" w:hAnsi="Bookman Old Style"/>
                <w:sz w:val="20"/>
                <w:szCs w:val="20"/>
              </w:rPr>
              <w:t>Muzeum Narodowe w Warszawie</w:t>
            </w:r>
          </w:p>
          <w:p w:rsidR="00A91A11" w:rsidRPr="00E9306E" w:rsidRDefault="00A91A11" w:rsidP="00A91A11">
            <w:pPr>
              <w:spacing w:after="0"/>
              <w:rPr>
                <w:rFonts w:ascii="Bookman Old Style" w:hAnsi="Bookman Old Style"/>
                <w:sz w:val="20"/>
                <w:szCs w:val="20"/>
              </w:rPr>
            </w:pPr>
            <w:r w:rsidRPr="00E9306E">
              <w:rPr>
                <w:rFonts w:ascii="Bookman Old Style" w:hAnsi="Bookman Old Style"/>
                <w:sz w:val="20"/>
                <w:szCs w:val="20"/>
              </w:rPr>
              <w:t>Al. Jerozolimskie 3</w:t>
            </w:r>
          </w:p>
          <w:p w:rsidR="00A91A11" w:rsidRPr="00E9306E" w:rsidRDefault="00A91A11" w:rsidP="00A91A11">
            <w:pPr>
              <w:spacing w:after="0"/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E9306E">
              <w:rPr>
                <w:rFonts w:ascii="Bookman Old Style" w:hAnsi="Bookman Old Style"/>
                <w:sz w:val="20"/>
                <w:szCs w:val="20"/>
              </w:rPr>
              <w:t>00-495 Warszawa</w:t>
            </w:r>
          </w:p>
        </w:tc>
      </w:tr>
      <w:tr w:rsidR="00A91A11" w:rsidRPr="00E9306E" w:rsidTr="00A91A11">
        <w:trPr>
          <w:cantSplit/>
          <w:trHeight w:val="1073"/>
        </w:trPr>
        <w:tc>
          <w:tcPr>
            <w:tcW w:w="4617" w:type="dxa"/>
          </w:tcPr>
          <w:p w:rsidR="00A91A11" w:rsidRPr="00E9306E" w:rsidRDefault="00A91A11" w:rsidP="00A91A11">
            <w:pPr>
              <w:spacing w:after="0"/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A91A11" w:rsidRPr="00E9306E" w:rsidRDefault="00A91A11" w:rsidP="00A91A11">
            <w:pPr>
              <w:spacing w:after="0"/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A91A11" w:rsidRPr="00E9306E" w:rsidRDefault="00A91A11" w:rsidP="00A91A11">
            <w:pPr>
              <w:spacing w:after="0"/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092" w:type="dxa"/>
            <w:vMerge/>
          </w:tcPr>
          <w:p w:rsidR="00A91A11" w:rsidRPr="00E9306E" w:rsidRDefault="00A91A11" w:rsidP="00A91A11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A91A11" w:rsidRPr="00E9306E" w:rsidRDefault="00A91A11" w:rsidP="00A91A11">
      <w:pPr>
        <w:spacing w:after="120"/>
        <w:rPr>
          <w:rFonts w:ascii="Bookman Old Style" w:hAnsi="Bookman Old Style"/>
          <w:b/>
          <w:sz w:val="20"/>
          <w:szCs w:val="20"/>
        </w:rPr>
      </w:pPr>
      <w:r w:rsidRPr="00E9306E">
        <w:rPr>
          <w:rFonts w:ascii="Bookman Old Style" w:hAnsi="Bookman Old Style"/>
          <w:b/>
          <w:sz w:val="20"/>
          <w:szCs w:val="20"/>
        </w:rPr>
        <w:t>Wykonawca:</w:t>
      </w:r>
    </w:p>
    <w:p w:rsidR="00A91A11" w:rsidRPr="00E9306E" w:rsidRDefault="00A91A11" w:rsidP="00A91A11">
      <w:pPr>
        <w:spacing w:after="120"/>
        <w:ind w:right="5954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>……………………………………………………………………</w:t>
      </w:r>
    </w:p>
    <w:p w:rsidR="00A91A11" w:rsidRPr="00E9306E" w:rsidRDefault="00A91A11" w:rsidP="00A91A11">
      <w:pPr>
        <w:spacing w:after="120"/>
        <w:ind w:right="5953"/>
        <w:rPr>
          <w:rFonts w:ascii="Bookman Old Style" w:hAnsi="Bookman Old Style"/>
          <w:i/>
          <w:sz w:val="20"/>
          <w:szCs w:val="20"/>
        </w:rPr>
      </w:pPr>
      <w:r w:rsidRPr="00E9306E">
        <w:rPr>
          <w:rFonts w:ascii="Bookman Old Style" w:hAnsi="Bookman Old Style"/>
          <w:i/>
          <w:sz w:val="20"/>
          <w:szCs w:val="20"/>
        </w:rPr>
        <w:t>(pełna nazwa/firma, adres, w zależności od podmiotu: NIP/PESEL, KRS/CEiDG)</w:t>
      </w:r>
    </w:p>
    <w:p w:rsidR="00A91A11" w:rsidRPr="00E9306E" w:rsidRDefault="00A91A11" w:rsidP="00A91A11">
      <w:pPr>
        <w:spacing w:after="120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  <w:u w:val="single"/>
        </w:rPr>
        <w:t>reprezentowany przez:</w:t>
      </w:r>
    </w:p>
    <w:p w:rsidR="00A91A11" w:rsidRPr="00E9306E" w:rsidRDefault="00A91A11" w:rsidP="00A91A11">
      <w:pPr>
        <w:spacing w:after="120"/>
        <w:ind w:right="5954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>…………………………………</w:t>
      </w:r>
    </w:p>
    <w:p w:rsidR="00A91A11" w:rsidRPr="00E9306E" w:rsidRDefault="00A91A11" w:rsidP="00A91A11">
      <w:pPr>
        <w:spacing w:after="120"/>
        <w:ind w:right="5953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i/>
          <w:sz w:val="20"/>
          <w:szCs w:val="20"/>
        </w:rPr>
        <w:t>(imię, nazwisko, stanowisko/podstawa do reprezentacji)</w:t>
      </w:r>
    </w:p>
    <w:p w:rsidR="00A91A11" w:rsidRPr="00E9306E" w:rsidRDefault="00A91A11" w:rsidP="00A91A11">
      <w:pPr>
        <w:spacing w:after="0" w:line="360" w:lineRule="auto"/>
        <w:jc w:val="center"/>
        <w:rPr>
          <w:rFonts w:ascii="Bookman Old Style" w:hAnsi="Bookman Old Style"/>
          <w:b/>
          <w:sz w:val="20"/>
          <w:szCs w:val="20"/>
          <w:u w:val="single"/>
        </w:rPr>
      </w:pPr>
      <w:r w:rsidRPr="00E9306E">
        <w:rPr>
          <w:rFonts w:ascii="Bookman Old Style" w:hAnsi="Bookman Old Style"/>
          <w:b/>
          <w:sz w:val="20"/>
          <w:szCs w:val="20"/>
          <w:u w:val="single"/>
        </w:rPr>
        <w:t xml:space="preserve">Oświadczenie wykonawcy </w:t>
      </w:r>
    </w:p>
    <w:p w:rsidR="00A91A11" w:rsidRPr="00E9306E" w:rsidRDefault="00EB07B2" w:rsidP="00A91A11">
      <w:pPr>
        <w:spacing w:after="0" w:line="360" w:lineRule="auto"/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 xml:space="preserve">dotyczące okoliczności o których mowa w art. 24 ust. 1 ustawy </w:t>
      </w:r>
      <w:r w:rsidR="00A91A11" w:rsidRPr="00E9306E">
        <w:rPr>
          <w:rFonts w:ascii="Bookman Old Style" w:hAnsi="Bookman Old Style"/>
          <w:b/>
          <w:sz w:val="20"/>
          <w:szCs w:val="20"/>
        </w:rPr>
        <w:t xml:space="preserve">Prawo zamówień publicznych </w:t>
      </w:r>
      <w:r w:rsidR="00980251">
        <w:rPr>
          <w:rFonts w:ascii="Bookman Old Style" w:hAnsi="Bookman Old Style"/>
          <w:b/>
          <w:sz w:val="20"/>
          <w:szCs w:val="20"/>
        </w:rPr>
        <w:t xml:space="preserve">oraz spełniania warunków udziału w postępowaniu </w:t>
      </w:r>
      <w:r w:rsidR="00A91A11" w:rsidRPr="00E9306E">
        <w:rPr>
          <w:rFonts w:ascii="Bookman Old Style" w:hAnsi="Bookman Old Style"/>
          <w:b/>
          <w:sz w:val="20"/>
          <w:szCs w:val="20"/>
        </w:rPr>
        <w:t xml:space="preserve">(dalej jako: ustawa </w:t>
      </w:r>
      <w:proofErr w:type="spellStart"/>
      <w:r w:rsidR="00A91A11" w:rsidRPr="00E9306E">
        <w:rPr>
          <w:rFonts w:ascii="Bookman Old Style" w:hAnsi="Bookman Old Style"/>
          <w:b/>
          <w:sz w:val="20"/>
          <w:szCs w:val="20"/>
        </w:rPr>
        <w:t>Pzp</w:t>
      </w:r>
      <w:proofErr w:type="spellEnd"/>
      <w:r w:rsidR="00A91A11" w:rsidRPr="00E9306E">
        <w:rPr>
          <w:rFonts w:ascii="Bookman Old Style" w:hAnsi="Bookman Old Style"/>
          <w:b/>
          <w:sz w:val="20"/>
          <w:szCs w:val="20"/>
        </w:rPr>
        <w:t xml:space="preserve">), </w:t>
      </w:r>
    </w:p>
    <w:p w:rsidR="00205D2F" w:rsidRPr="00E9306E" w:rsidRDefault="00A91A11" w:rsidP="00980251">
      <w:pPr>
        <w:spacing w:line="24" w:lineRule="atLeast"/>
        <w:jc w:val="both"/>
        <w:rPr>
          <w:rFonts w:ascii="Bookman Old Style" w:hAnsi="Bookman Old Style" w:cs="Times New Roman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 xml:space="preserve">Na potrzeby postępowania o udzielenie zamówienia publicznego pn. </w:t>
      </w:r>
      <w:r w:rsidR="00980251">
        <w:rPr>
          <w:rFonts w:ascii="Bookman Old Style" w:hAnsi="Bookman Old Style"/>
          <w:color w:val="000000"/>
          <w:sz w:val="20"/>
          <w:szCs w:val="20"/>
        </w:rPr>
        <w:t xml:space="preserve">Obsługa prawna Projektu </w:t>
      </w:r>
      <w:r w:rsidR="00980251" w:rsidRPr="00980251">
        <w:rPr>
          <w:rFonts w:ascii="Bookman Old Style" w:hAnsi="Bookman Old Style"/>
          <w:color w:val="000000"/>
          <w:sz w:val="20"/>
          <w:szCs w:val="20"/>
        </w:rPr>
        <w:t>,,Otwarte Narodowe. Digitalizacja i udostępnia</w:t>
      </w:r>
      <w:r w:rsidR="00980251">
        <w:rPr>
          <w:rFonts w:ascii="Bookman Old Style" w:hAnsi="Bookman Old Style"/>
          <w:color w:val="000000"/>
          <w:sz w:val="20"/>
          <w:szCs w:val="20"/>
        </w:rPr>
        <w:t>nie zbiorów Muzeum Narodowego w W</w:t>
      </w:r>
      <w:r w:rsidR="00980251" w:rsidRPr="00980251">
        <w:rPr>
          <w:rFonts w:ascii="Bookman Old Style" w:hAnsi="Bookman Old Style"/>
          <w:color w:val="000000"/>
          <w:sz w:val="20"/>
          <w:szCs w:val="20"/>
        </w:rPr>
        <w:t>arszawie” w ramach Programu Operacyjnego Polska Cyfrowa na lata 2014-2020 Oś Priorytetowa nr 2 ,,E-administracja i otwarty rząd.” Działanie nr 2.3 ,,Cyfrowa dostępność i użyteczność informacji sektora publicznego” Poddziałanie nr 2.3.2 ,,Cyfrowe udostępnienie zasobów kultury”, zwanego dalej „Projektem”.</w:t>
      </w:r>
    </w:p>
    <w:p w:rsidR="00200E05" w:rsidRDefault="00200E05" w:rsidP="00200E05">
      <w:pPr>
        <w:pStyle w:val="Akapitzlist"/>
        <w:spacing w:line="360" w:lineRule="auto"/>
        <w:ind w:left="36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 imieniu Wykonawcy o</w:t>
      </w:r>
      <w:r w:rsidR="00A91A11" w:rsidRPr="00200E05">
        <w:rPr>
          <w:rFonts w:ascii="Bookman Old Style" w:hAnsi="Bookman Old Style"/>
          <w:sz w:val="20"/>
          <w:szCs w:val="20"/>
        </w:rPr>
        <w:t>świadczam, że</w:t>
      </w:r>
      <w:r>
        <w:rPr>
          <w:rFonts w:ascii="Bookman Old Style" w:hAnsi="Bookman Old Style"/>
          <w:sz w:val="20"/>
          <w:szCs w:val="20"/>
        </w:rPr>
        <w:t>:</w:t>
      </w:r>
    </w:p>
    <w:p w:rsidR="00A91A11" w:rsidRDefault="00200E05" w:rsidP="003E3C95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200E05">
        <w:rPr>
          <w:rFonts w:ascii="Bookman Old Style" w:hAnsi="Bookman Old Style"/>
          <w:sz w:val="20"/>
          <w:szCs w:val="20"/>
        </w:rPr>
        <w:t>w stosunku do</w:t>
      </w:r>
      <w:r>
        <w:rPr>
          <w:rFonts w:ascii="Bookman Old Style" w:hAnsi="Bookman Old Style"/>
          <w:sz w:val="20"/>
          <w:szCs w:val="20"/>
        </w:rPr>
        <w:t xml:space="preserve"> wykonawcy</w:t>
      </w:r>
      <w:r w:rsidRPr="00200E05">
        <w:rPr>
          <w:rFonts w:ascii="Bookman Old Style" w:hAnsi="Bookman Old Style"/>
          <w:sz w:val="20"/>
          <w:szCs w:val="20"/>
        </w:rPr>
        <w:t xml:space="preserve"> </w:t>
      </w:r>
      <w:r w:rsidR="00A91A11" w:rsidRPr="00200E05">
        <w:rPr>
          <w:rFonts w:ascii="Bookman Old Style" w:hAnsi="Bookman Old Style"/>
          <w:sz w:val="20"/>
          <w:szCs w:val="20"/>
        </w:rPr>
        <w:t>n</w:t>
      </w:r>
      <w:r w:rsidRPr="00200E05">
        <w:rPr>
          <w:rFonts w:ascii="Bookman Old Style" w:hAnsi="Bookman Old Style"/>
          <w:sz w:val="20"/>
          <w:szCs w:val="20"/>
        </w:rPr>
        <w:t xml:space="preserve">ie zachodzą okoliczności o których mowa w </w:t>
      </w:r>
      <w:r w:rsidR="00A91A11" w:rsidRPr="00200E05">
        <w:rPr>
          <w:rFonts w:ascii="Bookman Old Style" w:hAnsi="Bookman Old Style"/>
          <w:sz w:val="20"/>
          <w:szCs w:val="20"/>
        </w:rPr>
        <w:t xml:space="preserve">art. 24 ust 1 pkt 12-23 ustawy </w:t>
      </w:r>
      <w:proofErr w:type="spellStart"/>
      <w:r w:rsidR="00A91A11" w:rsidRPr="00200E05">
        <w:rPr>
          <w:rFonts w:ascii="Bookman Old Style" w:hAnsi="Bookman Old Style"/>
          <w:sz w:val="20"/>
          <w:szCs w:val="20"/>
        </w:rPr>
        <w:t>Pzp</w:t>
      </w:r>
      <w:proofErr w:type="spellEnd"/>
      <w:r w:rsidR="00A91A11" w:rsidRPr="00200E05">
        <w:rPr>
          <w:rFonts w:ascii="Bookman Old Style" w:hAnsi="Bookman Old Style"/>
          <w:sz w:val="20"/>
          <w:szCs w:val="20"/>
        </w:rPr>
        <w:t>.</w:t>
      </w:r>
    </w:p>
    <w:p w:rsidR="00200E05" w:rsidRPr="00200E05" w:rsidRDefault="00200E05" w:rsidP="003E3C95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wykonawca spełnia warunki udziału w postępowaniu. </w:t>
      </w:r>
    </w:p>
    <w:p w:rsidR="00A91A11" w:rsidRPr="00E9306E" w:rsidRDefault="00A91A11" w:rsidP="00A91A11">
      <w:pPr>
        <w:spacing w:after="0"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A91A11" w:rsidRPr="00E9306E" w:rsidRDefault="00A91A11" w:rsidP="00A91A11">
      <w:pPr>
        <w:spacing w:after="0" w:line="360" w:lineRule="auto"/>
        <w:jc w:val="both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 xml:space="preserve">…………….……. </w:t>
      </w:r>
      <w:r w:rsidRPr="00E9306E">
        <w:rPr>
          <w:rFonts w:ascii="Bookman Old Style" w:hAnsi="Bookman Old Style"/>
          <w:i/>
          <w:sz w:val="20"/>
          <w:szCs w:val="20"/>
        </w:rPr>
        <w:t xml:space="preserve">(miejscowość), </w:t>
      </w:r>
      <w:r w:rsidRPr="00E9306E">
        <w:rPr>
          <w:rFonts w:ascii="Bookman Old Style" w:hAnsi="Bookman Old Style"/>
          <w:sz w:val="20"/>
          <w:szCs w:val="20"/>
        </w:rPr>
        <w:t xml:space="preserve">dnia ………….……. r. </w:t>
      </w:r>
    </w:p>
    <w:p w:rsidR="00A91A11" w:rsidRPr="00E9306E" w:rsidRDefault="00A91A11" w:rsidP="00A91A11">
      <w:pPr>
        <w:spacing w:after="0" w:line="360" w:lineRule="auto"/>
        <w:jc w:val="both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ab/>
      </w:r>
      <w:r w:rsidRPr="00E9306E">
        <w:rPr>
          <w:rFonts w:ascii="Bookman Old Style" w:hAnsi="Bookman Old Style"/>
          <w:sz w:val="20"/>
          <w:szCs w:val="20"/>
        </w:rPr>
        <w:tab/>
      </w:r>
      <w:r w:rsidRPr="00E9306E">
        <w:rPr>
          <w:rFonts w:ascii="Bookman Old Style" w:hAnsi="Bookman Old Style"/>
          <w:sz w:val="20"/>
          <w:szCs w:val="20"/>
        </w:rPr>
        <w:tab/>
      </w:r>
      <w:r w:rsidRPr="00E9306E">
        <w:rPr>
          <w:rFonts w:ascii="Bookman Old Style" w:hAnsi="Bookman Old Style"/>
          <w:sz w:val="20"/>
          <w:szCs w:val="20"/>
        </w:rPr>
        <w:tab/>
      </w:r>
      <w:r w:rsidRPr="00E9306E">
        <w:rPr>
          <w:rFonts w:ascii="Bookman Old Style" w:hAnsi="Bookman Old Style"/>
          <w:sz w:val="20"/>
          <w:szCs w:val="20"/>
        </w:rPr>
        <w:tab/>
      </w:r>
      <w:r w:rsidRPr="00E9306E">
        <w:rPr>
          <w:rFonts w:ascii="Bookman Old Style" w:hAnsi="Bookman Old Style"/>
          <w:sz w:val="20"/>
          <w:szCs w:val="20"/>
        </w:rPr>
        <w:tab/>
      </w:r>
      <w:r w:rsidRPr="00E9306E">
        <w:rPr>
          <w:rFonts w:ascii="Bookman Old Style" w:hAnsi="Bookman Old Style"/>
          <w:sz w:val="20"/>
          <w:szCs w:val="20"/>
        </w:rPr>
        <w:tab/>
        <w:t xml:space="preserve">            ………………………………</w:t>
      </w:r>
    </w:p>
    <w:p w:rsidR="00404642" w:rsidRDefault="00A91A11" w:rsidP="00A91A11">
      <w:pPr>
        <w:spacing w:after="0" w:line="360" w:lineRule="auto"/>
        <w:ind w:left="5664" w:firstLine="709"/>
        <w:jc w:val="both"/>
        <w:rPr>
          <w:rFonts w:ascii="Bookman Old Style" w:hAnsi="Bookman Old Style"/>
          <w:i/>
          <w:sz w:val="20"/>
          <w:szCs w:val="20"/>
        </w:rPr>
      </w:pPr>
      <w:r w:rsidRPr="00E9306E">
        <w:rPr>
          <w:rFonts w:ascii="Bookman Old Style" w:hAnsi="Bookman Old Style"/>
          <w:i/>
          <w:sz w:val="20"/>
          <w:szCs w:val="20"/>
        </w:rPr>
        <w:t>(podpis)</w:t>
      </w:r>
    </w:p>
    <w:p w:rsidR="00404642" w:rsidRDefault="00404642">
      <w:pPr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br w:type="page"/>
      </w:r>
    </w:p>
    <w:p w:rsidR="00A91A11" w:rsidRPr="00E9306E" w:rsidRDefault="00A91A11" w:rsidP="00A91A11">
      <w:pPr>
        <w:spacing w:after="0" w:line="360" w:lineRule="auto"/>
        <w:ind w:left="5664" w:firstLine="709"/>
        <w:jc w:val="both"/>
        <w:rPr>
          <w:rFonts w:ascii="Bookman Old Style" w:hAnsi="Bookman Old Style"/>
          <w:i/>
          <w:sz w:val="20"/>
          <w:szCs w:val="20"/>
        </w:rPr>
      </w:pPr>
    </w:p>
    <w:p w:rsidR="00E9306E" w:rsidRPr="00E9306E" w:rsidRDefault="00E9306E" w:rsidP="00A91A11">
      <w:pPr>
        <w:pStyle w:val="Tekstpodstawowy"/>
        <w:rPr>
          <w:rFonts w:ascii="Bookman Old Style" w:hAnsi="Bookman Old Style"/>
          <w:sz w:val="20"/>
        </w:rPr>
      </w:pPr>
    </w:p>
    <w:p w:rsidR="00B56772" w:rsidRPr="00E9306E" w:rsidRDefault="00B56772" w:rsidP="00A91A11">
      <w:pPr>
        <w:pStyle w:val="Tekstpodstawowy"/>
        <w:rPr>
          <w:rFonts w:ascii="Bookman Old Style" w:hAnsi="Bookman Old Style"/>
          <w:sz w:val="20"/>
        </w:rPr>
      </w:pPr>
    </w:p>
    <w:p w:rsidR="00B56772" w:rsidRPr="00E9306E" w:rsidRDefault="004056BC" w:rsidP="00B56772">
      <w:pPr>
        <w:pStyle w:val="Tytu"/>
        <w:spacing w:line="276" w:lineRule="auto"/>
        <w:jc w:val="left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Znak sprawy:  2S</w:t>
      </w:r>
      <w:r w:rsidR="00404642" w:rsidRPr="004056BC">
        <w:rPr>
          <w:rFonts w:ascii="Bookman Old Style" w:hAnsi="Bookman Old Style"/>
          <w:sz w:val="20"/>
        </w:rPr>
        <w:t xml:space="preserve"> /2018</w:t>
      </w:r>
    </w:p>
    <w:p w:rsidR="00B56772" w:rsidRPr="00E9306E" w:rsidRDefault="00B56772" w:rsidP="00A91A11">
      <w:pPr>
        <w:pStyle w:val="Tekstpodstawowy"/>
        <w:rPr>
          <w:rFonts w:ascii="Bookman Old Style" w:hAnsi="Bookman Old Style"/>
          <w:sz w:val="20"/>
        </w:rPr>
      </w:pPr>
    </w:p>
    <w:p w:rsidR="00A91A11" w:rsidRPr="00E9306E" w:rsidRDefault="00A91A11" w:rsidP="00A91A11">
      <w:pPr>
        <w:pStyle w:val="Stopka"/>
        <w:ind w:right="-2"/>
        <w:jc w:val="right"/>
        <w:rPr>
          <w:rFonts w:ascii="Bookman Old Style" w:hAnsi="Bookman Old Style"/>
          <w:sz w:val="20"/>
          <w:szCs w:val="20"/>
        </w:rPr>
      </w:pPr>
      <w:r w:rsidRPr="00E9306E">
        <w:rPr>
          <w:rFonts w:ascii="Bookman Old Style" w:hAnsi="Bookman Old Style"/>
          <w:sz w:val="20"/>
          <w:szCs w:val="20"/>
        </w:rPr>
        <w:t xml:space="preserve">Załącznik nr </w:t>
      </w:r>
      <w:r w:rsidR="00404642">
        <w:rPr>
          <w:rFonts w:ascii="Bookman Old Style" w:hAnsi="Bookman Old Style"/>
          <w:sz w:val="20"/>
          <w:szCs w:val="20"/>
        </w:rPr>
        <w:t>3</w:t>
      </w:r>
    </w:p>
    <w:p w:rsidR="00A91A11" w:rsidRPr="00E9306E" w:rsidRDefault="00A91A11" w:rsidP="00A91A11">
      <w:pPr>
        <w:pStyle w:val="Stopka"/>
        <w:ind w:right="-2"/>
        <w:rPr>
          <w:rFonts w:ascii="Bookman Old Style" w:hAnsi="Bookman Old Style"/>
          <w:sz w:val="20"/>
          <w:szCs w:val="20"/>
        </w:rPr>
      </w:pPr>
    </w:p>
    <w:p w:rsidR="00A91A11" w:rsidRPr="00E9306E" w:rsidRDefault="00A91A11" w:rsidP="005A0CCC">
      <w:pPr>
        <w:pStyle w:val="Stopka"/>
        <w:ind w:right="-2"/>
        <w:rPr>
          <w:rFonts w:ascii="Bookman Old Style" w:hAnsi="Bookman Old Style"/>
          <w:sz w:val="20"/>
          <w:szCs w:val="20"/>
        </w:rPr>
      </w:pPr>
    </w:p>
    <w:p w:rsidR="00A91A11" w:rsidRPr="00E9306E" w:rsidRDefault="00A91A11" w:rsidP="00A91A11">
      <w:pPr>
        <w:pStyle w:val="Stopka"/>
        <w:ind w:right="-2"/>
        <w:jc w:val="center"/>
        <w:rPr>
          <w:rFonts w:ascii="Bookman Old Style" w:hAnsi="Bookman Old Style"/>
          <w:sz w:val="20"/>
          <w:szCs w:val="20"/>
        </w:rPr>
      </w:pPr>
    </w:p>
    <w:p w:rsidR="00A91A11" w:rsidRPr="00E9306E" w:rsidRDefault="00A91A11" w:rsidP="00A91A11">
      <w:pPr>
        <w:pStyle w:val="Tekstpodstawowy"/>
        <w:ind w:right="-2"/>
        <w:jc w:val="center"/>
        <w:rPr>
          <w:rFonts w:ascii="Bookman Old Style" w:hAnsi="Bookman Old Style"/>
          <w:b/>
          <w:sz w:val="20"/>
          <w:u w:val="single"/>
        </w:rPr>
      </w:pPr>
      <w:r w:rsidRPr="00E9306E">
        <w:rPr>
          <w:rFonts w:ascii="Bookman Old Style" w:hAnsi="Bookman Old Style"/>
          <w:b/>
          <w:sz w:val="20"/>
          <w:u w:val="single"/>
        </w:rPr>
        <w:t>WYKAZ WYKONANYCH USŁUG</w:t>
      </w:r>
    </w:p>
    <w:p w:rsidR="00A91A11" w:rsidRPr="00E9306E" w:rsidRDefault="00A91A11" w:rsidP="00A91A11">
      <w:pPr>
        <w:pStyle w:val="Tekstpodstawowy"/>
        <w:ind w:right="-2"/>
        <w:rPr>
          <w:rFonts w:ascii="Bookman Old Style" w:hAnsi="Bookman Old Style"/>
          <w:sz w:val="20"/>
        </w:rPr>
      </w:pPr>
    </w:p>
    <w:p w:rsidR="00A91A11" w:rsidRPr="00E9306E" w:rsidRDefault="00A91A11" w:rsidP="00A91A11">
      <w:pPr>
        <w:pStyle w:val="Tekstpodstawowy"/>
        <w:ind w:right="-2"/>
        <w:rPr>
          <w:rFonts w:ascii="Bookman Old Style" w:hAnsi="Bookman Old Style"/>
          <w:sz w:val="20"/>
        </w:rPr>
      </w:pPr>
    </w:p>
    <w:p w:rsidR="00A91A11" w:rsidRPr="00E9306E" w:rsidRDefault="00A91A11" w:rsidP="00A91A11">
      <w:pPr>
        <w:pStyle w:val="Tekstpodstawowy"/>
        <w:ind w:right="-2"/>
        <w:rPr>
          <w:rFonts w:ascii="Bookman Old Style" w:hAnsi="Bookman Old Style"/>
          <w:sz w:val="20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A91A11" w:rsidRPr="00E9306E" w:rsidTr="00A91A11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A11" w:rsidRPr="00E9306E" w:rsidRDefault="00A91A11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sz w:val="20"/>
              </w:rPr>
            </w:pPr>
            <w:r w:rsidRPr="00E9306E">
              <w:rPr>
                <w:rFonts w:ascii="Bookman Old Style" w:hAnsi="Bookman Old Style"/>
                <w:sz w:val="20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A11" w:rsidRPr="00E9306E" w:rsidRDefault="00A91A11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sz w:val="20"/>
              </w:rPr>
            </w:pPr>
            <w:r w:rsidRPr="00E9306E">
              <w:rPr>
                <w:rFonts w:ascii="Bookman Old Style" w:hAnsi="Bookman Old Style"/>
                <w:sz w:val="20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A11" w:rsidRPr="00E9306E" w:rsidRDefault="00A91A11" w:rsidP="00A91A11">
            <w:pPr>
              <w:pStyle w:val="Tekstpodstawowy"/>
              <w:snapToGrid w:val="0"/>
              <w:ind w:right="-2"/>
              <w:jc w:val="center"/>
              <w:rPr>
                <w:rFonts w:ascii="Bookman Old Style" w:hAnsi="Bookman Old Style"/>
                <w:sz w:val="20"/>
              </w:rPr>
            </w:pPr>
            <w:r w:rsidRPr="00E9306E">
              <w:rPr>
                <w:rFonts w:ascii="Bookman Old Style" w:hAnsi="Bookman Old Style"/>
                <w:sz w:val="20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A11" w:rsidRPr="00E9306E" w:rsidRDefault="00A91A11" w:rsidP="00A91A11">
            <w:pPr>
              <w:pStyle w:val="Tekstpodstawowy"/>
              <w:snapToGrid w:val="0"/>
              <w:ind w:right="-2"/>
              <w:jc w:val="center"/>
              <w:rPr>
                <w:rFonts w:ascii="Bookman Old Style" w:hAnsi="Bookman Old Style"/>
                <w:sz w:val="20"/>
              </w:rPr>
            </w:pPr>
            <w:r w:rsidRPr="00E9306E">
              <w:rPr>
                <w:rFonts w:ascii="Bookman Old Style" w:hAnsi="Bookman Old Style"/>
                <w:sz w:val="20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A11" w:rsidRPr="00E9306E" w:rsidRDefault="00A91A11" w:rsidP="00A91A11">
            <w:pPr>
              <w:pStyle w:val="Tekstpodstawowy"/>
              <w:snapToGrid w:val="0"/>
              <w:ind w:right="-2"/>
              <w:jc w:val="center"/>
              <w:rPr>
                <w:rFonts w:ascii="Bookman Old Style" w:hAnsi="Bookman Old Style"/>
                <w:sz w:val="20"/>
              </w:rPr>
            </w:pPr>
            <w:r w:rsidRPr="00E9306E">
              <w:rPr>
                <w:rFonts w:ascii="Bookman Old Style" w:hAnsi="Bookman Old Style"/>
                <w:sz w:val="20"/>
              </w:rPr>
              <w:t>Podmiot, na rzecz którego realizowana była usługa</w:t>
            </w:r>
          </w:p>
        </w:tc>
      </w:tr>
      <w:tr w:rsidR="00A91A11" w:rsidRPr="00E9306E" w:rsidTr="00A91A11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A11" w:rsidRPr="00E9306E" w:rsidRDefault="00A91A11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  <w:r w:rsidRPr="00E9306E">
              <w:rPr>
                <w:rFonts w:ascii="Bookman Old Style" w:hAnsi="Bookman Old Style"/>
                <w:b/>
                <w:sz w:val="20"/>
              </w:rPr>
              <w:t>1.</w:t>
            </w:r>
          </w:p>
          <w:p w:rsidR="00A91A11" w:rsidRPr="00E9306E" w:rsidRDefault="00A91A11" w:rsidP="00A91A11">
            <w:pPr>
              <w:pStyle w:val="Tekstpodstawowy"/>
              <w:ind w:right="-2"/>
              <w:rPr>
                <w:rFonts w:ascii="Bookman Old Style" w:hAnsi="Bookman Old Style"/>
                <w:b/>
                <w:sz w:val="20"/>
              </w:rPr>
            </w:pPr>
          </w:p>
          <w:p w:rsidR="00A91A11" w:rsidRPr="00E9306E" w:rsidRDefault="00A91A11" w:rsidP="00A91A11">
            <w:pPr>
              <w:pStyle w:val="Tekstpodstawowy"/>
              <w:ind w:right="-2"/>
              <w:rPr>
                <w:rFonts w:ascii="Bookman Old Style" w:hAnsi="Bookman Old Style"/>
                <w:b/>
                <w:sz w:val="20"/>
              </w:rPr>
            </w:pPr>
          </w:p>
          <w:p w:rsidR="00A91A11" w:rsidRPr="00E9306E" w:rsidRDefault="00A91A11" w:rsidP="00A91A11">
            <w:pPr>
              <w:pStyle w:val="Tekstpodstawowy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A11" w:rsidRPr="00E9306E" w:rsidRDefault="00A91A11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A11" w:rsidRPr="00E9306E" w:rsidRDefault="00A91A11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A11" w:rsidRPr="00E9306E" w:rsidRDefault="00A91A11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A11" w:rsidRPr="00E9306E" w:rsidRDefault="00A91A11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</w:tr>
      <w:tr w:rsidR="00A91A11" w:rsidRPr="00E9306E" w:rsidTr="00A91A11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A11" w:rsidRPr="00E9306E" w:rsidRDefault="00A91A11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  <w:r w:rsidRPr="00E9306E">
              <w:rPr>
                <w:rFonts w:ascii="Bookman Old Style" w:hAnsi="Bookman Old Style"/>
                <w:b/>
                <w:sz w:val="20"/>
              </w:rPr>
              <w:t>2.</w:t>
            </w:r>
          </w:p>
          <w:p w:rsidR="00A91A11" w:rsidRPr="00E9306E" w:rsidRDefault="00A91A11" w:rsidP="00A91A11">
            <w:pPr>
              <w:pStyle w:val="Tekstpodstawowy"/>
              <w:ind w:right="-2"/>
              <w:rPr>
                <w:rFonts w:ascii="Bookman Old Style" w:hAnsi="Bookman Old Style"/>
                <w:b/>
                <w:sz w:val="20"/>
              </w:rPr>
            </w:pPr>
          </w:p>
          <w:p w:rsidR="00A91A11" w:rsidRPr="00E9306E" w:rsidRDefault="00A91A11" w:rsidP="00A91A11">
            <w:pPr>
              <w:pStyle w:val="Tekstpodstawowy"/>
              <w:ind w:right="-2"/>
              <w:rPr>
                <w:rFonts w:ascii="Bookman Old Style" w:hAnsi="Bookman Old Style"/>
                <w:b/>
                <w:sz w:val="20"/>
              </w:rPr>
            </w:pPr>
          </w:p>
          <w:p w:rsidR="00A91A11" w:rsidRPr="00E9306E" w:rsidRDefault="00A91A11" w:rsidP="00A91A11">
            <w:pPr>
              <w:pStyle w:val="Tekstpodstawowy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A11" w:rsidRPr="00E9306E" w:rsidRDefault="00A91A11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A11" w:rsidRPr="00E9306E" w:rsidRDefault="00A91A11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A11" w:rsidRPr="00E9306E" w:rsidRDefault="00A91A11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A11" w:rsidRPr="00E9306E" w:rsidRDefault="00A91A11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</w:tr>
      <w:tr w:rsidR="00205D2F" w:rsidRPr="00E9306E" w:rsidTr="00A91A11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2F" w:rsidRPr="00E9306E" w:rsidRDefault="00205D2F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  <w:r w:rsidRPr="00E9306E">
              <w:rPr>
                <w:rFonts w:ascii="Bookman Old Style" w:hAnsi="Bookman Old Style"/>
                <w:b/>
                <w:sz w:val="20"/>
              </w:rPr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2F" w:rsidRPr="00E9306E" w:rsidRDefault="00205D2F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2F" w:rsidRPr="00E9306E" w:rsidRDefault="00205D2F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2F" w:rsidRPr="00E9306E" w:rsidRDefault="00205D2F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2F" w:rsidRPr="00E9306E" w:rsidRDefault="00205D2F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</w:tr>
      <w:tr w:rsidR="00205D2F" w:rsidRPr="00E9306E" w:rsidTr="00A91A11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2F" w:rsidRPr="00E9306E" w:rsidRDefault="00205D2F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  <w:r w:rsidRPr="00E9306E">
              <w:rPr>
                <w:rFonts w:ascii="Bookman Old Style" w:hAnsi="Bookman Old Style"/>
                <w:b/>
                <w:sz w:val="20"/>
              </w:rPr>
              <w:t>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2F" w:rsidRPr="00E9306E" w:rsidRDefault="00205D2F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2F" w:rsidRPr="00E9306E" w:rsidRDefault="00205D2F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D2F" w:rsidRPr="00E9306E" w:rsidRDefault="00205D2F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D2F" w:rsidRPr="00E9306E" w:rsidRDefault="00205D2F" w:rsidP="00A91A11">
            <w:pPr>
              <w:pStyle w:val="Tekstpodstawowy"/>
              <w:snapToGrid w:val="0"/>
              <w:ind w:right="-2"/>
              <w:rPr>
                <w:rFonts w:ascii="Bookman Old Style" w:hAnsi="Bookman Old Style"/>
                <w:b/>
                <w:sz w:val="20"/>
              </w:rPr>
            </w:pPr>
          </w:p>
        </w:tc>
      </w:tr>
    </w:tbl>
    <w:p w:rsidR="00D758A3" w:rsidRPr="00E9306E" w:rsidRDefault="00D758A3" w:rsidP="00D758A3">
      <w:pPr>
        <w:pStyle w:val="Tekstpodstawowy"/>
        <w:ind w:right="-2"/>
        <w:jc w:val="center"/>
        <w:rPr>
          <w:rFonts w:ascii="Bookman Old Style" w:hAnsi="Bookman Old Style"/>
          <w:b/>
          <w:sz w:val="20"/>
          <w:u w:val="single"/>
        </w:rPr>
      </w:pPr>
    </w:p>
    <w:p w:rsidR="00A91A11" w:rsidRPr="00E9306E" w:rsidRDefault="00A91A11" w:rsidP="00A91A11">
      <w:pPr>
        <w:pStyle w:val="Tekstpodstawowy"/>
        <w:ind w:right="-2"/>
        <w:rPr>
          <w:rFonts w:ascii="Bookman Old Style" w:hAnsi="Bookman Old Style"/>
          <w:b/>
          <w:sz w:val="20"/>
        </w:rPr>
      </w:pPr>
    </w:p>
    <w:p w:rsidR="00A91A11" w:rsidRPr="00E9306E" w:rsidRDefault="00A91A11" w:rsidP="00E9306E">
      <w:pPr>
        <w:tabs>
          <w:tab w:val="right" w:pos="9072"/>
        </w:tabs>
        <w:autoSpaceDE w:val="0"/>
        <w:spacing w:before="600" w:after="0" w:line="240" w:lineRule="auto"/>
        <w:jc w:val="right"/>
        <w:rPr>
          <w:rFonts w:ascii="Bookman Old Style" w:hAnsi="Bookman Old Style"/>
          <w:color w:val="000000"/>
          <w:sz w:val="20"/>
          <w:szCs w:val="20"/>
        </w:rPr>
      </w:pPr>
      <w:r w:rsidRPr="00E9306E">
        <w:rPr>
          <w:rFonts w:ascii="Bookman Old Style" w:hAnsi="Bookman Old Style"/>
          <w:color w:val="000000"/>
          <w:sz w:val="20"/>
          <w:szCs w:val="20"/>
        </w:rPr>
        <w:t>..............................., dn. .......................</w:t>
      </w:r>
      <w:r w:rsidRPr="00E9306E">
        <w:rPr>
          <w:rFonts w:ascii="Bookman Old Style" w:hAnsi="Bookman Old Style"/>
          <w:color w:val="000000"/>
          <w:sz w:val="20"/>
          <w:szCs w:val="20"/>
        </w:rPr>
        <w:tab/>
        <w:t xml:space="preserve">                  ...................................................................</w:t>
      </w:r>
    </w:p>
    <w:p w:rsidR="00A91A11" w:rsidRPr="00E9306E" w:rsidRDefault="00A91A11" w:rsidP="00E9306E">
      <w:pPr>
        <w:tabs>
          <w:tab w:val="right" w:pos="9072"/>
        </w:tabs>
        <w:autoSpaceDE w:val="0"/>
        <w:spacing w:after="0" w:line="240" w:lineRule="auto"/>
        <w:ind w:left="5664"/>
        <w:rPr>
          <w:rFonts w:ascii="Bookman Old Style" w:hAnsi="Bookman Old Style"/>
          <w:color w:val="000000"/>
          <w:sz w:val="20"/>
          <w:szCs w:val="20"/>
        </w:rPr>
      </w:pPr>
      <w:r w:rsidRPr="00E9306E">
        <w:rPr>
          <w:rFonts w:ascii="Bookman Old Style" w:hAnsi="Bookman Old Style"/>
          <w:color w:val="000000"/>
          <w:sz w:val="20"/>
          <w:szCs w:val="20"/>
        </w:rPr>
        <w:t>(podpis i pieczęć upoważnionego</w:t>
      </w:r>
    </w:p>
    <w:p w:rsidR="00404642" w:rsidRDefault="00A91A11" w:rsidP="00E9306E">
      <w:pPr>
        <w:tabs>
          <w:tab w:val="right" w:pos="9072"/>
        </w:tabs>
        <w:autoSpaceDE w:val="0"/>
        <w:spacing w:after="0" w:line="240" w:lineRule="auto"/>
        <w:ind w:left="5664"/>
        <w:rPr>
          <w:rFonts w:ascii="Bookman Old Style" w:hAnsi="Bookman Old Style"/>
          <w:color w:val="000000"/>
          <w:sz w:val="20"/>
          <w:szCs w:val="20"/>
        </w:rPr>
      </w:pPr>
      <w:r w:rsidRPr="00E9306E">
        <w:rPr>
          <w:rFonts w:ascii="Bookman Old Style" w:hAnsi="Bookman Old Style"/>
          <w:color w:val="000000"/>
          <w:sz w:val="20"/>
          <w:szCs w:val="20"/>
        </w:rPr>
        <w:t>przedstawiciela Wykonawcy)</w:t>
      </w:r>
    </w:p>
    <w:p w:rsidR="00404642" w:rsidRDefault="00404642">
      <w:pPr>
        <w:rPr>
          <w:rFonts w:ascii="Bookman Old Style" w:hAnsi="Bookman Old Style"/>
          <w:color w:val="000000"/>
          <w:sz w:val="20"/>
          <w:szCs w:val="20"/>
        </w:rPr>
      </w:pPr>
      <w:r>
        <w:rPr>
          <w:rFonts w:ascii="Bookman Old Style" w:hAnsi="Bookman Old Style"/>
          <w:color w:val="000000"/>
          <w:sz w:val="20"/>
          <w:szCs w:val="20"/>
        </w:rPr>
        <w:br w:type="page"/>
      </w:r>
    </w:p>
    <w:p w:rsidR="00A91A11" w:rsidRPr="00E9306E" w:rsidRDefault="00A91A11" w:rsidP="00E9306E">
      <w:pPr>
        <w:tabs>
          <w:tab w:val="right" w:pos="9072"/>
        </w:tabs>
        <w:autoSpaceDE w:val="0"/>
        <w:spacing w:after="0" w:line="240" w:lineRule="auto"/>
        <w:ind w:left="5664"/>
        <w:rPr>
          <w:rFonts w:ascii="Bookman Old Style" w:hAnsi="Bookman Old Style"/>
          <w:color w:val="000000"/>
          <w:sz w:val="20"/>
          <w:szCs w:val="20"/>
        </w:rPr>
      </w:pPr>
    </w:p>
    <w:p w:rsidR="00A91A11" w:rsidRPr="00E9306E" w:rsidRDefault="00A91A11" w:rsidP="00A91A11">
      <w:pPr>
        <w:spacing w:after="0" w:line="240" w:lineRule="auto"/>
        <w:ind w:right="22"/>
        <w:rPr>
          <w:rFonts w:ascii="Bookman Old Style" w:hAnsi="Bookman Old Style"/>
          <w:sz w:val="20"/>
          <w:szCs w:val="20"/>
        </w:rPr>
      </w:pPr>
    </w:p>
    <w:p w:rsidR="00A91A11" w:rsidRPr="00E9306E" w:rsidRDefault="00A91A11" w:rsidP="00A91A11">
      <w:pPr>
        <w:spacing w:after="0" w:line="240" w:lineRule="auto"/>
        <w:ind w:right="22"/>
        <w:rPr>
          <w:rFonts w:ascii="Bookman Old Style" w:hAnsi="Bookman Old Style"/>
          <w:sz w:val="20"/>
          <w:szCs w:val="20"/>
        </w:rPr>
      </w:pPr>
    </w:p>
    <w:p w:rsidR="00B56772" w:rsidRPr="00E9306E" w:rsidRDefault="00B56772" w:rsidP="00B56772">
      <w:pPr>
        <w:pStyle w:val="Tytu"/>
        <w:spacing w:line="276" w:lineRule="auto"/>
        <w:jc w:val="left"/>
        <w:rPr>
          <w:rFonts w:ascii="Bookman Old Style" w:hAnsi="Bookman Old Style"/>
          <w:sz w:val="20"/>
        </w:rPr>
      </w:pPr>
      <w:r w:rsidRPr="004056BC">
        <w:rPr>
          <w:rFonts w:ascii="Bookman Old Style" w:hAnsi="Bookman Old Style"/>
          <w:sz w:val="20"/>
        </w:rPr>
        <w:t xml:space="preserve">Znak sprawy: </w:t>
      </w:r>
      <w:r w:rsidR="004056BC">
        <w:rPr>
          <w:rFonts w:ascii="Bookman Old Style" w:hAnsi="Bookman Old Style"/>
          <w:sz w:val="20"/>
        </w:rPr>
        <w:t>2S</w:t>
      </w:r>
      <w:r w:rsidR="00404642" w:rsidRPr="004056BC">
        <w:rPr>
          <w:rFonts w:ascii="Bookman Old Style" w:hAnsi="Bookman Old Style"/>
          <w:sz w:val="20"/>
        </w:rPr>
        <w:t>/2018</w:t>
      </w:r>
    </w:p>
    <w:p w:rsidR="005A0CCC" w:rsidRPr="00E9306E" w:rsidRDefault="005A0CCC" w:rsidP="00B56772">
      <w:pPr>
        <w:pStyle w:val="Zwykytekst1"/>
        <w:spacing w:line="288" w:lineRule="auto"/>
        <w:rPr>
          <w:rFonts w:ascii="Bookman Old Style" w:hAnsi="Bookman Old Style"/>
        </w:rPr>
      </w:pPr>
    </w:p>
    <w:p w:rsidR="00A91A11" w:rsidRPr="00E9306E" w:rsidRDefault="00A91A11" w:rsidP="00A91A11">
      <w:pPr>
        <w:pStyle w:val="Zwykytekst1"/>
        <w:spacing w:line="288" w:lineRule="auto"/>
        <w:jc w:val="right"/>
        <w:rPr>
          <w:rFonts w:ascii="Bookman Old Style" w:hAnsi="Bookman Old Style"/>
        </w:rPr>
      </w:pPr>
      <w:r w:rsidRPr="00E9306E">
        <w:rPr>
          <w:rFonts w:ascii="Bookman Old Style" w:hAnsi="Bookman Old Style"/>
        </w:rPr>
        <w:t>Załączn</w:t>
      </w:r>
      <w:r w:rsidR="00404642">
        <w:rPr>
          <w:rFonts w:ascii="Bookman Old Style" w:hAnsi="Bookman Old Style"/>
        </w:rPr>
        <w:t>ik nr 4</w:t>
      </w:r>
      <w:r w:rsidRPr="00E9306E">
        <w:rPr>
          <w:rFonts w:ascii="Bookman Old Style" w:hAnsi="Bookman Old Style"/>
        </w:rPr>
        <w:t xml:space="preserve"> </w:t>
      </w:r>
    </w:p>
    <w:p w:rsidR="00A91A11" w:rsidRPr="00E9306E" w:rsidRDefault="00A91A11" w:rsidP="00A91A11">
      <w:pPr>
        <w:pStyle w:val="Zwykytekst1"/>
        <w:spacing w:line="288" w:lineRule="auto"/>
        <w:rPr>
          <w:rFonts w:ascii="Bookman Old Style" w:hAnsi="Bookman Old Style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366"/>
        <w:gridCol w:w="4856"/>
      </w:tblGrid>
      <w:tr w:rsidR="00A91A11" w:rsidRPr="00E9306E" w:rsidTr="00A91A11">
        <w:trPr>
          <w:trHeight w:val="2362"/>
        </w:trPr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A91A11" w:rsidRPr="00E9306E" w:rsidRDefault="00A91A11" w:rsidP="00A91A11">
            <w:pPr>
              <w:autoSpaceDE w:val="0"/>
              <w:snapToGrid w:val="0"/>
              <w:spacing w:after="0" w:line="240" w:lineRule="auto"/>
              <w:jc w:val="center"/>
              <w:rPr>
                <w:rFonts w:ascii="Bookman Old Style" w:hAnsi="Bookman Old Style"/>
                <w:i/>
                <w:iCs/>
                <w:color w:val="000000"/>
                <w:sz w:val="20"/>
                <w:szCs w:val="20"/>
              </w:rPr>
            </w:pPr>
            <w:r w:rsidRPr="00E9306E">
              <w:rPr>
                <w:rFonts w:ascii="Bookman Old Style" w:hAnsi="Bookman Old Style"/>
                <w:i/>
                <w:iCs/>
                <w:color w:val="000000"/>
                <w:sz w:val="20"/>
                <w:szCs w:val="20"/>
              </w:rPr>
              <w:t>(piecz</w:t>
            </w:r>
            <w:r w:rsidRPr="00E9306E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ęć </w:t>
            </w:r>
            <w:r w:rsidRPr="00E9306E">
              <w:rPr>
                <w:rFonts w:ascii="Bookman Old Style" w:hAnsi="Bookman Old Style"/>
                <w:i/>
                <w:iCs/>
                <w:color w:val="000000"/>
                <w:sz w:val="20"/>
                <w:szCs w:val="20"/>
              </w:rPr>
              <w:t>Wykonawcy)</w:t>
            </w:r>
          </w:p>
          <w:p w:rsidR="00A91A11" w:rsidRPr="00E9306E" w:rsidRDefault="00A91A11" w:rsidP="00A91A11">
            <w:pPr>
              <w:autoSpaceDE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4856" w:type="dxa"/>
            <w:tcBorders>
              <w:left w:val="single" w:sz="4" w:space="0" w:color="auto"/>
            </w:tcBorders>
            <w:vAlign w:val="center"/>
          </w:tcPr>
          <w:p w:rsidR="00A91A11" w:rsidRPr="00E9306E" w:rsidRDefault="00A91A11" w:rsidP="00A91A11">
            <w:pPr>
              <w:pStyle w:val="Zwykytekst1"/>
              <w:spacing w:line="288" w:lineRule="auto"/>
              <w:jc w:val="center"/>
              <w:rPr>
                <w:rFonts w:ascii="Bookman Old Style" w:hAnsi="Bookman Old Style"/>
                <w:b/>
              </w:rPr>
            </w:pPr>
            <w:r w:rsidRPr="00E9306E">
              <w:rPr>
                <w:rFonts w:ascii="Bookman Old Style" w:hAnsi="Bookman Old Style"/>
                <w:b/>
              </w:rPr>
              <w:t>WYKAZ OSÓB</w:t>
            </w:r>
          </w:p>
          <w:p w:rsidR="00A91A11" w:rsidRPr="00E9306E" w:rsidRDefault="00A91A11" w:rsidP="00A91A11">
            <w:pPr>
              <w:autoSpaceDE w:val="0"/>
              <w:snapToGrid w:val="0"/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</w:tbl>
    <w:p w:rsidR="00A91A11" w:rsidRPr="00E9306E" w:rsidRDefault="00A91A11" w:rsidP="00A91A11">
      <w:pPr>
        <w:pStyle w:val="Zwykytekst1"/>
        <w:spacing w:line="288" w:lineRule="auto"/>
        <w:rPr>
          <w:rFonts w:ascii="Bookman Old Style" w:hAnsi="Bookman Old Style"/>
        </w:rPr>
      </w:pPr>
    </w:p>
    <w:tbl>
      <w:tblPr>
        <w:tblW w:w="10970" w:type="dxa"/>
        <w:jc w:val="center"/>
        <w:tblLayout w:type="fixed"/>
        <w:tblLook w:val="04A0" w:firstRow="1" w:lastRow="0" w:firstColumn="1" w:lastColumn="0" w:noHBand="0" w:noVBand="1"/>
      </w:tblPr>
      <w:tblGrid>
        <w:gridCol w:w="591"/>
        <w:gridCol w:w="1501"/>
        <w:gridCol w:w="1223"/>
        <w:gridCol w:w="2835"/>
        <w:gridCol w:w="2241"/>
        <w:gridCol w:w="2579"/>
      </w:tblGrid>
      <w:tr w:rsidR="00DE0A15" w:rsidRPr="00E9306E" w:rsidTr="00DE0A15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0A15" w:rsidRPr="00E9306E" w:rsidRDefault="00DE0A15" w:rsidP="00A91A11">
            <w:pPr>
              <w:pStyle w:val="Zwykytekst1"/>
              <w:spacing w:line="288" w:lineRule="auto"/>
              <w:rPr>
                <w:rFonts w:ascii="Bookman Old Style" w:hAnsi="Bookman Old Style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A15" w:rsidRPr="00E9306E" w:rsidRDefault="00DE0A15" w:rsidP="00A91A11">
            <w:pPr>
              <w:pStyle w:val="Zwykytekst1"/>
              <w:spacing w:line="288" w:lineRule="auto"/>
              <w:rPr>
                <w:rFonts w:ascii="Bookman Old Style" w:hAnsi="Bookman Old Style"/>
              </w:rPr>
            </w:pPr>
            <w:r w:rsidRPr="00E9306E">
              <w:rPr>
                <w:rFonts w:ascii="Bookman Old Style" w:hAnsi="Bookman Old Style"/>
              </w:rPr>
              <w:t xml:space="preserve">Zakres wykonywanych czynności 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A15" w:rsidRPr="00E9306E" w:rsidRDefault="00DE0A15" w:rsidP="00DE0A15">
            <w:pPr>
              <w:pStyle w:val="Zwykytekst1"/>
              <w:spacing w:line="288" w:lineRule="auto"/>
              <w:rPr>
                <w:rFonts w:ascii="Bookman Old Style" w:hAnsi="Bookman Old Style"/>
              </w:rPr>
            </w:pPr>
            <w:r w:rsidRPr="00E9306E">
              <w:rPr>
                <w:rFonts w:ascii="Bookman Old Style" w:hAnsi="Bookman Old Style"/>
              </w:rPr>
              <w:t>Imię i nazwisko</w:t>
            </w:r>
          </w:p>
          <w:p w:rsidR="00DE0A15" w:rsidRPr="00E9306E" w:rsidRDefault="00DE0A15" w:rsidP="00A91A11">
            <w:pPr>
              <w:pStyle w:val="Zwykytekst1"/>
              <w:spacing w:line="288" w:lineRule="auto"/>
              <w:rPr>
                <w:rFonts w:ascii="Bookman Old Style" w:hAnsi="Bookman Old Style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0A15" w:rsidRPr="00E9306E" w:rsidRDefault="00DE0A15" w:rsidP="00DE0A15">
            <w:pPr>
              <w:pStyle w:val="Zwykytekst1"/>
              <w:spacing w:line="288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Doświadczenie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A15" w:rsidRPr="00E9306E" w:rsidRDefault="00DE0A15" w:rsidP="00A91A11">
            <w:pPr>
              <w:pStyle w:val="Zwykytekst1"/>
              <w:spacing w:line="288" w:lineRule="auto"/>
              <w:rPr>
                <w:rFonts w:ascii="Bookman Old Style" w:hAnsi="Bookman Old Style"/>
              </w:rPr>
            </w:pPr>
            <w:r w:rsidRPr="00E9306E">
              <w:rPr>
                <w:rFonts w:ascii="Bookman Old Style" w:hAnsi="Bookman Old Style"/>
              </w:rPr>
              <w:t xml:space="preserve">Kwalifikacje zawodowe - uprawnienia  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A15" w:rsidRPr="00E9306E" w:rsidRDefault="00DE0A15" w:rsidP="00A91A11">
            <w:pPr>
              <w:pStyle w:val="Zwykytekst1"/>
              <w:spacing w:line="288" w:lineRule="auto"/>
              <w:rPr>
                <w:rFonts w:ascii="Bookman Old Style" w:hAnsi="Bookman Old Style"/>
              </w:rPr>
            </w:pPr>
            <w:r w:rsidRPr="00E9306E">
              <w:rPr>
                <w:rFonts w:ascii="Bookman Old Style" w:hAnsi="Bookman Old Style"/>
              </w:rPr>
              <w:t xml:space="preserve">informacja o podstawie dysponowania osobą </w:t>
            </w:r>
          </w:p>
        </w:tc>
      </w:tr>
      <w:tr w:rsidR="00DE0A15" w:rsidRPr="00E9306E" w:rsidTr="00DE0A15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A15" w:rsidRPr="00E9306E" w:rsidRDefault="00DE0A15" w:rsidP="00A91A11">
            <w:pPr>
              <w:pStyle w:val="Zwykytekst1"/>
              <w:spacing w:line="288" w:lineRule="auto"/>
              <w:rPr>
                <w:rFonts w:ascii="Bookman Old Style" w:hAnsi="Bookman Old Style"/>
              </w:rPr>
            </w:pPr>
            <w:r w:rsidRPr="00E9306E">
              <w:rPr>
                <w:rFonts w:ascii="Bookman Old Style" w:hAnsi="Bookman Old Style"/>
              </w:rPr>
              <w:t>1.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0A15" w:rsidRPr="00E9306E" w:rsidRDefault="00EF779A" w:rsidP="00A91A11">
            <w:pPr>
              <w:pStyle w:val="Zwykytekst1"/>
              <w:spacing w:line="288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Prawnik kluczowy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A15" w:rsidRPr="00E9306E" w:rsidRDefault="00DE0A15" w:rsidP="00A91A11">
            <w:pPr>
              <w:pStyle w:val="Zwykytekst1"/>
              <w:spacing w:line="288" w:lineRule="auto"/>
              <w:rPr>
                <w:rFonts w:ascii="Bookman Old Style" w:hAnsi="Bookman Old Styl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A15" w:rsidRPr="00E9306E" w:rsidRDefault="00DE0A15" w:rsidP="00A91A11">
            <w:pPr>
              <w:pStyle w:val="Zwykytekst1"/>
              <w:spacing w:line="288" w:lineRule="auto"/>
              <w:rPr>
                <w:rFonts w:ascii="Bookman Old Style" w:hAnsi="Bookman Old Style"/>
              </w:rPr>
            </w:pPr>
          </w:p>
          <w:p w:rsidR="00DE0A15" w:rsidRPr="00E9306E" w:rsidRDefault="00DE0A15" w:rsidP="00A91A11">
            <w:pPr>
              <w:pStyle w:val="Zwykytekst1"/>
              <w:spacing w:line="288" w:lineRule="auto"/>
              <w:rPr>
                <w:rFonts w:ascii="Bookman Old Style" w:hAnsi="Bookman Old Style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A15" w:rsidRPr="00E9306E" w:rsidRDefault="00DE0A15" w:rsidP="00A91A11">
            <w:pPr>
              <w:pStyle w:val="Zwykytekst1"/>
              <w:spacing w:line="288" w:lineRule="auto"/>
              <w:rPr>
                <w:rFonts w:ascii="Bookman Old Style" w:hAnsi="Bookman Old Style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A15" w:rsidRPr="00E9306E" w:rsidRDefault="00DE0A15" w:rsidP="00A91A11">
            <w:pPr>
              <w:pStyle w:val="Zwykytekst1"/>
              <w:spacing w:line="288" w:lineRule="auto"/>
              <w:rPr>
                <w:rFonts w:ascii="Bookman Old Style" w:hAnsi="Bookman Old Style"/>
              </w:rPr>
            </w:pPr>
          </w:p>
        </w:tc>
      </w:tr>
    </w:tbl>
    <w:p w:rsidR="00A91A11" w:rsidRPr="00E9306E" w:rsidRDefault="00A91A11" w:rsidP="00A91A11">
      <w:pPr>
        <w:pStyle w:val="Zwykytekst1"/>
        <w:spacing w:line="288" w:lineRule="auto"/>
        <w:rPr>
          <w:rFonts w:ascii="Bookman Old Style" w:hAnsi="Bookman Old Style"/>
        </w:rPr>
      </w:pPr>
    </w:p>
    <w:p w:rsidR="00150E8D" w:rsidRPr="00E9306E" w:rsidRDefault="00150E8D" w:rsidP="00A91A11">
      <w:pPr>
        <w:pStyle w:val="Zwykytekst1"/>
        <w:spacing w:line="288" w:lineRule="auto"/>
        <w:rPr>
          <w:rFonts w:ascii="Bookman Old Style" w:hAnsi="Bookman Old Style"/>
          <w:i/>
        </w:rPr>
      </w:pPr>
    </w:p>
    <w:p w:rsidR="00A91A11" w:rsidRPr="00E9306E" w:rsidRDefault="00A91A11" w:rsidP="00A91A11">
      <w:pPr>
        <w:pStyle w:val="Zwykytekst1"/>
        <w:spacing w:line="288" w:lineRule="auto"/>
        <w:rPr>
          <w:rFonts w:ascii="Bookman Old Style" w:hAnsi="Bookman Old Style"/>
          <w:b/>
          <w:bCs/>
        </w:rPr>
      </w:pPr>
    </w:p>
    <w:p w:rsidR="00A91A11" w:rsidRPr="00E9306E" w:rsidRDefault="00A91A11" w:rsidP="00A91A11">
      <w:pPr>
        <w:pStyle w:val="Zwykytekst1"/>
        <w:spacing w:line="288" w:lineRule="auto"/>
        <w:rPr>
          <w:rFonts w:ascii="Bookman Old Style" w:hAnsi="Bookman Old Style"/>
          <w:b/>
        </w:rPr>
      </w:pPr>
      <w:r w:rsidRPr="00E9306E">
        <w:rPr>
          <w:rFonts w:ascii="Bookman Old Style" w:hAnsi="Bookman Old Style"/>
          <w:b/>
        </w:rPr>
        <w:t>PODPIS(Y):</w:t>
      </w:r>
    </w:p>
    <w:p w:rsidR="0025727F" w:rsidRPr="00105C44" w:rsidRDefault="0025727F" w:rsidP="00FB2931">
      <w:pPr>
        <w:rPr>
          <w:rFonts w:ascii="Bookman Old Style" w:hAnsi="Bookman Old Style"/>
          <w:sz w:val="20"/>
          <w:szCs w:val="20"/>
        </w:rPr>
      </w:pPr>
      <w:bookmarkStart w:id="4" w:name="_GoBack"/>
      <w:bookmarkEnd w:id="4"/>
    </w:p>
    <w:sectPr w:rsidR="0025727F" w:rsidRPr="00105C44" w:rsidSect="00525336"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0E0" w:rsidRDefault="002070E0" w:rsidP="00C426CE">
      <w:pPr>
        <w:spacing w:after="0" w:line="240" w:lineRule="auto"/>
      </w:pPr>
      <w:r>
        <w:separator/>
      </w:r>
    </w:p>
  </w:endnote>
  <w:endnote w:type="continuationSeparator" w:id="0">
    <w:p w:rsidR="002070E0" w:rsidRDefault="002070E0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0E0" w:rsidRPr="00FB2931" w:rsidRDefault="002070E0" w:rsidP="00FB2931">
    <w:pPr>
      <w:pStyle w:val="Stopka"/>
      <w:ind w:right="-141"/>
      <w:jc w:val="right"/>
      <w:rPr>
        <w:sz w:val="20"/>
        <w:szCs w:val="20"/>
      </w:rPr>
    </w:pPr>
  </w:p>
  <w:p w:rsidR="002070E0" w:rsidRDefault="002070E0" w:rsidP="00A46AB6">
    <w:pPr>
      <w:pStyle w:val="Stopka"/>
      <w:jc w:val="right"/>
    </w:pPr>
  </w:p>
  <w:p w:rsidR="002070E0" w:rsidRDefault="00105C44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2070E0">
              <w:t xml:space="preserve">Strona </w:t>
            </w:r>
            <w:r w:rsidR="002070E0">
              <w:rPr>
                <w:b/>
                <w:bCs/>
                <w:sz w:val="24"/>
                <w:szCs w:val="24"/>
              </w:rPr>
              <w:fldChar w:fldCharType="begin"/>
            </w:r>
            <w:r w:rsidR="002070E0">
              <w:rPr>
                <w:b/>
                <w:bCs/>
              </w:rPr>
              <w:instrText>PAGE</w:instrText>
            </w:r>
            <w:r w:rsidR="002070E0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2070E0">
              <w:rPr>
                <w:b/>
                <w:bCs/>
                <w:sz w:val="24"/>
                <w:szCs w:val="24"/>
              </w:rPr>
              <w:fldChar w:fldCharType="end"/>
            </w:r>
            <w:r w:rsidR="002070E0">
              <w:t xml:space="preserve"> z </w:t>
            </w:r>
            <w:r w:rsidR="002070E0">
              <w:rPr>
                <w:b/>
                <w:bCs/>
                <w:sz w:val="24"/>
                <w:szCs w:val="24"/>
              </w:rPr>
              <w:fldChar w:fldCharType="begin"/>
            </w:r>
            <w:r w:rsidR="002070E0">
              <w:rPr>
                <w:b/>
                <w:bCs/>
              </w:rPr>
              <w:instrText>NUMPAGES</w:instrText>
            </w:r>
            <w:r w:rsidR="002070E0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 w:rsidR="002070E0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2070E0" w:rsidRDefault="002070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0E0" w:rsidRDefault="002070E0" w:rsidP="00C426CE">
      <w:pPr>
        <w:spacing w:after="0" w:line="240" w:lineRule="auto"/>
      </w:pPr>
      <w:r>
        <w:separator/>
      </w:r>
    </w:p>
  </w:footnote>
  <w:footnote w:type="continuationSeparator" w:id="0">
    <w:p w:rsidR="002070E0" w:rsidRDefault="002070E0" w:rsidP="00C426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3"/>
    <w:multiLevelType w:val="multilevel"/>
    <w:tmpl w:val="1F9AB6E4"/>
    <w:name w:val="WW8Num3"/>
    <w:lvl w:ilvl="0">
      <w:start w:val="1"/>
      <w:numFmt w:val="lowerLetter"/>
      <w:lvlText w:val="%1)"/>
      <w:lvlJc w:val="left"/>
      <w:pPr>
        <w:tabs>
          <w:tab w:val="num" w:pos="-206"/>
        </w:tabs>
        <w:ind w:left="-206" w:hanging="360"/>
      </w:pPr>
      <w:rPr>
        <w:strike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939"/>
        </w:tabs>
        <w:ind w:left="939" w:hanging="360"/>
      </w:pPr>
    </w:lvl>
    <w:lvl w:ilvl="2">
      <w:start w:val="1"/>
      <w:numFmt w:val="lowerRoman"/>
      <w:lvlText w:val="%3."/>
      <w:lvlJc w:val="left"/>
      <w:pPr>
        <w:tabs>
          <w:tab w:val="num" w:pos="1659"/>
        </w:tabs>
        <w:ind w:left="1659" w:hanging="180"/>
      </w:pPr>
    </w:lvl>
    <w:lvl w:ilvl="3">
      <w:start w:val="1"/>
      <w:numFmt w:val="lowerLetter"/>
      <w:lvlText w:val="%4)"/>
      <w:lvlJc w:val="left"/>
      <w:pPr>
        <w:tabs>
          <w:tab w:val="num" w:pos="2379"/>
        </w:tabs>
        <w:ind w:left="2379" w:hanging="360"/>
      </w:pPr>
    </w:lvl>
    <w:lvl w:ilvl="4">
      <w:start w:val="1"/>
      <w:numFmt w:val="lowerLetter"/>
      <w:lvlText w:val="%5."/>
      <w:lvlJc w:val="left"/>
      <w:pPr>
        <w:tabs>
          <w:tab w:val="num" w:pos="3099"/>
        </w:tabs>
        <w:ind w:left="3099" w:hanging="360"/>
      </w:pPr>
    </w:lvl>
    <w:lvl w:ilvl="5">
      <w:start w:val="1"/>
      <w:numFmt w:val="lowerRoman"/>
      <w:lvlText w:val="%6."/>
      <w:lvlJc w:val="left"/>
      <w:pPr>
        <w:tabs>
          <w:tab w:val="num" w:pos="3819"/>
        </w:tabs>
        <w:ind w:left="3819" w:hanging="180"/>
      </w:pPr>
    </w:lvl>
    <w:lvl w:ilvl="6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>
      <w:start w:val="1"/>
      <w:numFmt w:val="lowerLetter"/>
      <w:lvlText w:val="%8."/>
      <w:lvlJc w:val="left"/>
      <w:pPr>
        <w:tabs>
          <w:tab w:val="num" w:pos="5259"/>
        </w:tabs>
        <w:ind w:left="5259" w:hanging="360"/>
      </w:pPr>
    </w:lvl>
    <w:lvl w:ilvl="8">
      <w:start w:val="1"/>
      <w:numFmt w:val="lowerRoman"/>
      <w:lvlText w:val="%9."/>
      <w:lvlJc w:val="left"/>
      <w:pPr>
        <w:tabs>
          <w:tab w:val="num" w:pos="5979"/>
        </w:tabs>
        <w:ind w:left="5979" w:hanging="180"/>
      </w:pPr>
    </w:lvl>
  </w:abstractNum>
  <w:abstractNum w:abstractNumId="2">
    <w:nsid w:val="00000004"/>
    <w:multiLevelType w:val="multilevel"/>
    <w:tmpl w:val="2E48F0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B"/>
    <w:multiLevelType w:val="multilevel"/>
    <w:tmpl w:val="E8AC97F0"/>
    <w:name w:val="WW8Num11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DC3666"/>
    <w:multiLevelType w:val="hybridMultilevel"/>
    <w:tmpl w:val="38A8F0C2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7">
    <w:nsid w:val="06E776C4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AE659AB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CAA778D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E1F5E2C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13926B37"/>
    <w:multiLevelType w:val="hybridMultilevel"/>
    <w:tmpl w:val="CE2604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079059B"/>
    <w:multiLevelType w:val="hybridMultilevel"/>
    <w:tmpl w:val="12886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1B431A6"/>
    <w:multiLevelType w:val="hybridMultilevel"/>
    <w:tmpl w:val="CBDEBC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7A400B2"/>
    <w:multiLevelType w:val="hybridMultilevel"/>
    <w:tmpl w:val="12886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89F226E"/>
    <w:multiLevelType w:val="hybridMultilevel"/>
    <w:tmpl w:val="12886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8D35E39"/>
    <w:multiLevelType w:val="hybridMultilevel"/>
    <w:tmpl w:val="D93440E2"/>
    <w:lvl w:ilvl="0" w:tplc="5ACCDC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9F72D3C"/>
    <w:multiLevelType w:val="hybridMultilevel"/>
    <w:tmpl w:val="0C8E21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ABE6678"/>
    <w:multiLevelType w:val="hybridMultilevel"/>
    <w:tmpl w:val="3620DED8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9">
    <w:nsid w:val="36C73AD8"/>
    <w:multiLevelType w:val="hybridMultilevel"/>
    <w:tmpl w:val="12886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9CD388D"/>
    <w:multiLevelType w:val="hybridMultilevel"/>
    <w:tmpl w:val="02E09BAA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1">
    <w:nsid w:val="3EA16656"/>
    <w:multiLevelType w:val="hybridMultilevel"/>
    <w:tmpl w:val="38A8F0C2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2">
    <w:nsid w:val="46381C2D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471A7E43"/>
    <w:multiLevelType w:val="hybridMultilevel"/>
    <w:tmpl w:val="12886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8F9499B"/>
    <w:multiLevelType w:val="hybridMultilevel"/>
    <w:tmpl w:val="12886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2BD5E41"/>
    <w:multiLevelType w:val="hybridMultilevel"/>
    <w:tmpl w:val="F96681C2"/>
    <w:lvl w:ilvl="0" w:tplc="04150017">
      <w:start w:val="1"/>
      <w:numFmt w:val="lowerLetter"/>
      <w:lvlText w:val="%1)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26">
    <w:nsid w:val="55D80750"/>
    <w:multiLevelType w:val="hybridMultilevel"/>
    <w:tmpl w:val="F96681C2"/>
    <w:lvl w:ilvl="0" w:tplc="04150017">
      <w:start w:val="1"/>
      <w:numFmt w:val="lowerLetter"/>
      <w:lvlText w:val="%1)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27">
    <w:nsid w:val="56D033BC"/>
    <w:multiLevelType w:val="hybridMultilevel"/>
    <w:tmpl w:val="F96681C2"/>
    <w:lvl w:ilvl="0" w:tplc="04150017">
      <w:start w:val="1"/>
      <w:numFmt w:val="lowerLetter"/>
      <w:lvlText w:val="%1)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28">
    <w:nsid w:val="5ABC35CE"/>
    <w:multiLevelType w:val="hybridMultilevel"/>
    <w:tmpl w:val="12886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E34322D"/>
    <w:multiLevelType w:val="hybridMultilevel"/>
    <w:tmpl w:val="38A8F0C2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0">
    <w:nsid w:val="5F5219B4"/>
    <w:multiLevelType w:val="hybridMultilevel"/>
    <w:tmpl w:val="12886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3882DE9"/>
    <w:multiLevelType w:val="hybridMultilevel"/>
    <w:tmpl w:val="12886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45E3E89"/>
    <w:multiLevelType w:val="hybridMultilevel"/>
    <w:tmpl w:val="B74444F4"/>
    <w:lvl w:ilvl="0" w:tplc="5ACCDC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69BC0E47"/>
    <w:multiLevelType w:val="hybridMultilevel"/>
    <w:tmpl w:val="CF9644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EB3800"/>
    <w:multiLevelType w:val="hybridMultilevel"/>
    <w:tmpl w:val="12886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DA15ACE"/>
    <w:multiLevelType w:val="hybridMultilevel"/>
    <w:tmpl w:val="12886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4"/>
  </w:num>
  <w:num w:numId="5">
    <w:abstractNumId w:val="35"/>
  </w:num>
  <w:num w:numId="6">
    <w:abstractNumId w:val="28"/>
  </w:num>
  <w:num w:numId="7">
    <w:abstractNumId w:val="23"/>
  </w:num>
  <w:num w:numId="8">
    <w:abstractNumId w:val="15"/>
  </w:num>
  <w:num w:numId="9">
    <w:abstractNumId w:val="19"/>
  </w:num>
  <w:num w:numId="10">
    <w:abstractNumId w:val="29"/>
  </w:num>
  <w:num w:numId="11">
    <w:abstractNumId w:val="36"/>
  </w:num>
  <w:num w:numId="12">
    <w:abstractNumId w:val="21"/>
  </w:num>
  <w:num w:numId="13">
    <w:abstractNumId w:val="12"/>
  </w:num>
  <w:num w:numId="14">
    <w:abstractNumId w:val="6"/>
  </w:num>
  <w:num w:numId="15">
    <w:abstractNumId w:val="30"/>
  </w:num>
  <w:num w:numId="16">
    <w:abstractNumId w:val="31"/>
  </w:num>
  <w:num w:numId="17">
    <w:abstractNumId w:val="14"/>
  </w:num>
  <w:num w:numId="18">
    <w:abstractNumId w:val="20"/>
  </w:num>
  <w:num w:numId="19">
    <w:abstractNumId w:val="18"/>
  </w:num>
  <w:num w:numId="20">
    <w:abstractNumId w:val="11"/>
  </w:num>
  <w:num w:numId="21">
    <w:abstractNumId w:val="0"/>
  </w:num>
  <w:num w:numId="22">
    <w:abstractNumId w:val="2"/>
  </w:num>
  <w:num w:numId="23">
    <w:abstractNumId w:val="3"/>
  </w:num>
  <w:num w:numId="24">
    <w:abstractNumId w:val="5"/>
  </w:num>
  <w:num w:numId="25">
    <w:abstractNumId w:val="7"/>
  </w:num>
  <w:num w:numId="26">
    <w:abstractNumId w:val="13"/>
  </w:num>
  <w:num w:numId="27">
    <w:abstractNumId w:val="10"/>
  </w:num>
  <w:num w:numId="28">
    <w:abstractNumId w:val="22"/>
  </w:num>
  <w:num w:numId="29">
    <w:abstractNumId w:val="16"/>
  </w:num>
  <w:num w:numId="30">
    <w:abstractNumId w:val="9"/>
  </w:num>
  <w:num w:numId="31">
    <w:abstractNumId w:val="27"/>
  </w:num>
  <w:num w:numId="32">
    <w:abstractNumId w:val="25"/>
  </w:num>
  <w:num w:numId="33">
    <w:abstractNumId w:val="26"/>
  </w:num>
  <w:num w:numId="34">
    <w:abstractNumId w:val="8"/>
  </w:num>
  <w:num w:numId="35">
    <w:abstractNumId w:val="34"/>
  </w:num>
  <w:num w:numId="36">
    <w:abstractNumId w:val="3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324A6"/>
    <w:rsid w:val="000438A4"/>
    <w:rsid w:val="000448A7"/>
    <w:rsid w:val="00051F53"/>
    <w:rsid w:val="00053CF0"/>
    <w:rsid w:val="00077137"/>
    <w:rsid w:val="000B06E8"/>
    <w:rsid w:val="000B0FFA"/>
    <w:rsid w:val="000B12C1"/>
    <w:rsid w:val="00105C44"/>
    <w:rsid w:val="00137D41"/>
    <w:rsid w:val="00150E8D"/>
    <w:rsid w:val="0015650B"/>
    <w:rsid w:val="00160A60"/>
    <w:rsid w:val="001640F8"/>
    <w:rsid w:val="001760E5"/>
    <w:rsid w:val="001861C3"/>
    <w:rsid w:val="00192724"/>
    <w:rsid w:val="00194CF0"/>
    <w:rsid w:val="00194E49"/>
    <w:rsid w:val="001C0828"/>
    <w:rsid w:val="001D7BF7"/>
    <w:rsid w:val="001E0341"/>
    <w:rsid w:val="001E6040"/>
    <w:rsid w:val="001F1BA3"/>
    <w:rsid w:val="001F1DC7"/>
    <w:rsid w:val="00200E05"/>
    <w:rsid w:val="00205D2F"/>
    <w:rsid w:val="002070E0"/>
    <w:rsid w:val="00210958"/>
    <w:rsid w:val="0021095C"/>
    <w:rsid w:val="002207C7"/>
    <w:rsid w:val="00227685"/>
    <w:rsid w:val="00245796"/>
    <w:rsid w:val="00245D79"/>
    <w:rsid w:val="0025727F"/>
    <w:rsid w:val="00282D6B"/>
    <w:rsid w:val="00285439"/>
    <w:rsid w:val="00296193"/>
    <w:rsid w:val="00297D16"/>
    <w:rsid w:val="002B2C7B"/>
    <w:rsid w:val="002C0B2B"/>
    <w:rsid w:val="002F1E68"/>
    <w:rsid w:val="00303740"/>
    <w:rsid w:val="003047C7"/>
    <w:rsid w:val="00305BE3"/>
    <w:rsid w:val="00345E24"/>
    <w:rsid w:val="00357CC2"/>
    <w:rsid w:val="00361902"/>
    <w:rsid w:val="003879B7"/>
    <w:rsid w:val="00387E8D"/>
    <w:rsid w:val="00390C47"/>
    <w:rsid w:val="003A1F1A"/>
    <w:rsid w:val="003A3F9A"/>
    <w:rsid w:val="003A5691"/>
    <w:rsid w:val="003D53A9"/>
    <w:rsid w:val="003E0465"/>
    <w:rsid w:val="003E3C95"/>
    <w:rsid w:val="004008E3"/>
    <w:rsid w:val="00404642"/>
    <w:rsid w:val="004055F7"/>
    <w:rsid w:val="004056BC"/>
    <w:rsid w:val="0041109E"/>
    <w:rsid w:val="00430239"/>
    <w:rsid w:val="00451234"/>
    <w:rsid w:val="004A3C71"/>
    <w:rsid w:val="00514CCF"/>
    <w:rsid w:val="00525336"/>
    <w:rsid w:val="005275B8"/>
    <w:rsid w:val="005378EA"/>
    <w:rsid w:val="0055087B"/>
    <w:rsid w:val="0056689B"/>
    <w:rsid w:val="00573A65"/>
    <w:rsid w:val="00587AD1"/>
    <w:rsid w:val="005A0CCC"/>
    <w:rsid w:val="005A0F3D"/>
    <w:rsid w:val="005D1607"/>
    <w:rsid w:val="005D19BD"/>
    <w:rsid w:val="005D500E"/>
    <w:rsid w:val="005D7D9D"/>
    <w:rsid w:val="005E58B5"/>
    <w:rsid w:val="00613161"/>
    <w:rsid w:val="006200B1"/>
    <w:rsid w:val="00635B56"/>
    <w:rsid w:val="006435C8"/>
    <w:rsid w:val="00650949"/>
    <w:rsid w:val="00664429"/>
    <w:rsid w:val="006811E8"/>
    <w:rsid w:val="00681572"/>
    <w:rsid w:val="006A1EBE"/>
    <w:rsid w:val="006B7397"/>
    <w:rsid w:val="006B7EA7"/>
    <w:rsid w:val="006C69BB"/>
    <w:rsid w:val="006D070B"/>
    <w:rsid w:val="006E163E"/>
    <w:rsid w:val="006F6864"/>
    <w:rsid w:val="0070259A"/>
    <w:rsid w:val="0071614F"/>
    <w:rsid w:val="00720A60"/>
    <w:rsid w:val="0073437F"/>
    <w:rsid w:val="00740E27"/>
    <w:rsid w:val="00783385"/>
    <w:rsid w:val="007A385D"/>
    <w:rsid w:val="007B24FA"/>
    <w:rsid w:val="007B33ED"/>
    <w:rsid w:val="007C3204"/>
    <w:rsid w:val="007D0AF9"/>
    <w:rsid w:val="007E4961"/>
    <w:rsid w:val="007E6447"/>
    <w:rsid w:val="007F036C"/>
    <w:rsid w:val="007F153A"/>
    <w:rsid w:val="008248D9"/>
    <w:rsid w:val="00845BC4"/>
    <w:rsid w:val="00857B0E"/>
    <w:rsid w:val="00860FB1"/>
    <w:rsid w:val="00864CB9"/>
    <w:rsid w:val="008771BF"/>
    <w:rsid w:val="00887119"/>
    <w:rsid w:val="00890D5C"/>
    <w:rsid w:val="00891458"/>
    <w:rsid w:val="008B4BC5"/>
    <w:rsid w:val="008C1617"/>
    <w:rsid w:val="008D266D"/>
    <w:rsid w:val="008D7561"/>
    <w:rsid w:val="008D7977"/>
    <w:rsid w:val="008E5C9D"/>
    <w:rsid w:val="008F0C0F"/>
    <w:rsid w:val="008F682D"/>
    <w:rsid w:val="009064D7"/>
    <w:rsid w:val="0091016F"/>
    <w:rsid w:val="00915D33"/>
    <w:rsid w:val="009605CC"/>
    <w:rsid w:val="00980251"/>
    <w:rsid w:val="009C4FC0"/>
    <w:rsid w:val="009D1325"/>
    <w:rsid w:val="009D7C54"/>
    <w:rsid w:val="00A3441B"/>
    <w:rsid w:val="00A46AB6"/>
    <w:rsid w:val="00A56538"/>
    <w:rsid w:val="00A63801"/>
    <w:rsid w:val="00A66854"/>
    <w:rsid w:val="00A91A11"/>
    <w:rsid w:val="00AA260B"/>
    <w:rsid w:val="00AB2494"/>
    <w:rsid w:val="00AB36B6"/>
    <w:rsid w:val="00AB4D95"/>
    <w:rsid w:val="00AB53D7"/>
    <w:rsid w:val="00AE0573"/>
    <w:rsid w:val="00AE3E2E"/>
    <w:rsid w:val="00B04771"/>
    <w:rsid w:val="00B26DAC"/>
    <w:rsid w:val="00B402F7"/>
    <w:rsid w:val="00B56772"/>
    <w:rsid w:val="00B65D01"/>
    <w:rsid w:val="00B7024F"/>
    <w:rsid w:val="00B734EA"/>
    <w:rsid w:val="00B9143F"/>
    <w:rsid w:val="00BA7357"/>
    <w:rsid w:val="00BC2188"/>
    <w:rsid w:val="00BC3037"/>
    <w:rsid w:val="00BC6463"/>
    <w:rsid w:val="00BE69C1"/>
    <w:rsid w:val="00C02873"/>
    <w:rsid w:val="00C04041"/>
    <w:rsid w:val="00C27CEA"/>
    <w:rsid w:val="00C309EA"/>
    <w:rsid w:val="00C426CE"/>
    <w:rsid w:val="00C52A1D"/>
    <w:rsid w:val="00C85A25"/>
    <w:rsid w:val="00C867F1"/>
    <w:rsid w:val="00CA7F1A"/>
    <w:rsid w:val="00CD2BD5"/>
    <w:rsid w:val="00D11B26"/>
    <w:rsid w:val="00D16D62"/>
    <w:rsid w:val="00D23F53"/>
    <w:rsid w:val="00D24F70"/>
    <w:rsid w:val="00D40DFB"/>
    <w:rsid w:val="00D55597"/>
    <w:rsid w:val="00D62B02"/>
    <w:rsid w:val="00D65F9E"/>
    <w:rsid w:val="00D758A3"/>
    <w:rsid w:val="00DA156F"/>
    <w:rsid w:val="00DC0A4A"/>
    <w:rsid w:val="00DC35C9"/>
    <w:rsid w:val="00DE0A15"/>
    <w:rsid w:val="00DF340E"/>
    <w:rsid w:val="00DF4FE6"/>
    <w:rsid w:val="00E01A23"/>
    <w:rsid w:val="00E034BA"/>
    <w:rsid w:val="00E056FB"/>
    <w:rsid w:val="00E16214"/>
    <w:rsid w:val="00E24B5C"/>
    <w:rsid w:val="00E30962"/>
    <w:rsid w:val="00E41BBD"/>
    <w:rsid w:val="00E52417"/>
    <w:rsid w:val="00E53A5F"/>
    <w:rsid w:val="00E625AD"/>
    <w:rsid w:val="00E75F34"/>
    <w:rsid w:val="00E916E7"/>
    <w:rsid w:val="00E9306E"/>
    <w:rsid w:val="00EA4999"/>
    <w:rsid w:val="00EB07B2"/>
    <w:rsid w:val="00EC1F84"/>
    <w:rsid w:val="00EC66FF"/>
    <w:rsid w:val="00ED380C"/>
    <w:rsid w:val="00EF5C6A"/>
    <w:rsid w:val="00EF779A"/>
    <w:rsid w:val="00EF7AFC"/>
    <w:rsid w:val="00F05F2C"/>
    <w:rsid w:val="00F07A01"/>
    <w:rsid w:val="00F22D81"/>
    <w:rsid w:val="00F31C7C"/>
    <w:rsid w:val="00F42564"/>
    <w:rsid w:val="00F47F5E"/>
    <w:rsid w:val="00F607BF"/>
    <w:rsid w:val="00F65861"/>
    <w:rsid w:val="00F671DF"/>
    <w:rsid w:val="00F7798B"/>
    <w:rsid w:val="00F8007A"/>
    <w:rsid w:val="00FA75CE"/>
    <w:rsid w:val="00FB2931"/>
    <w:rsid w:val="00FE4B9E"/>
    <w:rsid w:val="00FF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D01"/>
  </w:style>
  <w:style w:type="paragraph" w:styleId="Nagwek1">
    <w:name w:val="heading 1"/>
    <w:basedOn w:val="Normalny"/>
    <w:next w:val="Normalny"/>
    <w:link w:val="Nagwek1Znak"/>
    <w:qFormat/>
    <w:rsid w:val="00A91A11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91A11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A91A11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A91A11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A91A11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rsid w:val="00A91A1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styleId="Hipercze">
    <w:name w:val="Hyperlink"/>
    <w:rsid w:val="00A91A11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A91A1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91A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ormalnyWeb">
    <w:name w:val="Normal (Web)"/>
    <w:basedOn w:val="Normalny"/>
    <w:uiPriority w:val="99"/>
    <w:rsid w:val="00A91A1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A91A1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A91A1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Tekstpodstawowy31">
    <w:name w:val="Tekst podstawowy 31"/>
    <w:basedOn w:val="Normalny"/>
    <w:rsid w:val="00A91A1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semiHidden/>
    <w:rsid w:val="00A91A11"/>
    <w:pPr>
      <w:suppressAutoHyphens/>
      <w:spacing w:after="120" w:line="276" w:lineRule="auto"/>
      <w:ind w:left="283"/>
    </w:pPr>
    <w:rPr>
      <w:rFonts w:ascii="Calibri" w:eastAsia="Calibri" w:hAnsi="Calibri" w:cs="Calibri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91A11"/>
    <w:rPr>
      <w:rFonts w:ascii="Calibri" w:eastAsia="Calibri" w:hAnsi="Calibri" w:cs="Calibri"/>
      <w:lang w:eastAsia="ar-SA"/>
    </w:rPr>
  </w:style>
  <w:style w:type="paragraph" w:customStyle="1" w:styleId="Zwykytekst1">
    <w:name w:val="Zwykły tekst1"/>
    <w:basedOn w:val="Normalny"/>
    <w:rsid w:val="00A91A11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Wyrnieniedelikatne2">
    <w:name w:val="Wyróżnienie delikatne2"/>
    <w:basedOn w:val="Normalny"/>
    <w:rsid w:val="00A91A1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ub3">
    <w:name w:val="Rub3"/>
    <w:basedOn w:val="Normalny"/>
    <w:next w:val="Normalny"/>
    <w:rsid w:val="00A91A11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paragraph" w:customStyle="1" w:styleId="Akapitzlist1">
    <w:name w:val="Akapit z listą1"/>
    <w:basedOn w:val="Normalny"/>
    <w:qFormat/>
    <w:rsid w:val="00A91A1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ust">
    <w:name w:val="ust"/>
    <w:rsid w:val="00A91A11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A91A11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91A11"/>
    <w:rPr>
      <w:rFonts w:ascii="Consolas" w:eastAsia="Calibri" w:hAnsi="Consolas" w:cs="Times New Roman"/>
      <w:sz w:val="21"/>
      <w:szCs w:val="21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1A11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91A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DA156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5D2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5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5D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999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99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Sowowa">
    <w:name w:val="Sowowa"/>
    <w:basedOn w:val="Normalny"/>
    <w:rsid w:val="002070E0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2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54A7CB-C8E2-4036-9218-B2FDFED6E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619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Bożena Pobikrowska</cp:lastModifiedBy>
  <cp:revision>34</cp:revision>
  <cp:lastPrinted>2018-07-03T12:26:00Z</cp:lastPrinted>
  <dcterms:created xsi:type="dcterms:W3CDTF">2018-07-03T08:35:00Z</dcterms:created>
  <dcterms:modified xsi:type="dcterms:W3CDTF">2018-07-03T12:59:00Z</dcterms:modified>
</cp:coreProperties>
</file>